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49057" w14:textId="150BC240" w:rsidR="00B17477" w:rsidRPr="00343517" w:rsidRDefault="00B17477" w:rsidP="00114817">
      <w:pPr>
        <w:jc w:val="center"/>
        <w:rPr>
          <w:b/>
          <w:bCs/>
          <w:color w:val="76923C" w:themeColor="accent6" w:themeShade="BF"/>
          <w:sz w:val="36"/>
          <w:szCs w:val="36"/>
        </w:rPr>
      </w:pPr>
      <w:r>
        <w:rPr>
          <w:b/>
          <w:color w:val="76923C" w:themeColor="accent6" w:themeShade="BF"/>
          <w:sz w:val="36"/>
          <w:szCs w:val="36"/>
        </w:rPr>
        <w:t>PROGRAM USPOSABLJANJA</w:t>
      </w:r>
    </w:p>
    <w:p w14:paraId="06C037F5" w14:textId="77777777" w:rsidR="00B17477" w:rsidRDefault="00B17477"/>
    <w:p w14:paraId="0DEB8D70" w14:textId="3D825ADE" w:rsidR="00AE3E1C" w:rsidRPr="004B6E74" w:rsidRDefault="00B17477" w:rsidP="00AE3E1C">
      <w:pPr>
        <w:pStyle w:val="Odstavekseznama"/>
        <w:numPr>
          <w:ilvl w:val="0"/>
          <w:numId w:val="12"/>
        </w:numPr>
        <w:spacing w:line="256" w:lineRule="auto"/>
        <w:rPr>
          <w:b/>
          <w:bCs/>
          <w:color w:val="002060"/>
          <w:szCs w:val="24"/>
          <w:u w:val="single"/>
        </w:rPr>
      </w:pPr>
      <w:r w:rsidRPr="004B6E74">
        <w:rPr>
          <w:b/>
          <w:bCs/>
          <w:color w:val="002060"/>
          <w:szCs w:val="24"/>
          <w:u w:val="single"/>
        </w:rPr>
        <w:t xml:space="preserve">srečanje – </w:t>
      </w:r>
      <w:r w:rsidR="00F11101" w:rsidRPr="00F11101">
        <w:rPr>
          <w:b/>
          <w:bCs/>
          <w:color w:val="002060"/>
          <w:szCs w:val="24"/>
          <w:u w:val="single"/>
        </w:rPr>
        <w:t>torek</w:t>
      </w:r>
      <w:r w:rsidRPr="00F11101">
        <w:rPr>
          <w:b/>
          <w:bCs/>
          <w:color w:val="002060"/>
          <w:szCs w:val="24"/>
          <w:u w:val="single"/>
        </w:rPr>
        <w:t xml:space="preserve">, </w:t>
      </w:r>
      <w:r w:rsidR="00F11101">
        <w:rPr>
          <w:b/>
          <w:bCs/>
          <w:color w:val="002060"/>
          <w:szCs w:val="24"/>
          <w:u w:val="single"/>
        </w:rPr>
        <w:t>9.1.2024</w:t>
      </w:r>
      <w:r w:rsidRPr="004B6E74">
        <w:rPr>
          <w:b/>
          <w:bCs/>
          <w:color w:val="002060"/>
          <w:szCs w:val="24"/>
          <w:u w:val="single"/>
        </w:rPr>
        <w:t xml:space="preserve">: Zgodovina, podjetnik in okolje </w:t>
      </w:r>
    </w:p>
    <w:p w14:paraId="71C27EEB" w14:textId="77777777" w:rsidR="00BC1FDF" w:rsidRDefault="00BC1FDF" w:rsidP="00AE3E1C">
      <w:pPr>
        <w:spacing w:line="256" w:lineRule="auto"/>
        <w:ind w:left="360"/>
        <w:rPr>
          <w:i/>
          <w:iCs/>
          <w:szCs w:val="24"/>
        </w:rPr>
      </w:pPr>
      <w:bookmarkStart w:id="0" w:name="_Hlk152072926"/>
    </w:p>
    <w:p w14:paraId="474B1318" w14:textId="55106A15" w:rsidR="00AE3E1C" w:rsidRPr="00AE3E1C" w:rsidRDefault="00F11101" w:rsidP="00AE3E1C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8.00</w:t>
      </w:r>
      <w:r w:rsidR="00AE3E1C" w:rsidRPr="00AE3E1C">
        <w:rPr>
          <w:i/>
          <w:iCs/>
          <w:szCs w:val="24"/>
        </w:rPr>
        <w:tab/>
        <w:t>Uvodni program</w:t>
      </w:r>
    </w:p>
    <w:p w14:paraId="0858206D" w14:textId="174A0BD1" w:rsidR="00AE3E1C" w:rsidRDefault="00AE3E1C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Predstavitev programa in spoznavanje udeležencev</w:t>
      </w:r>
    </w:p>
    <w:p w14:paraId="2B8CAFEB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sz w:val="22"/>
          <w:szCs w:val="22"/>
        </w:rPr>
      </w:pPr>
    </w:p>
    <w:p w14:paraId="31495B05" w14:textId="102FA3EC" w:rsidR="00AE3E1C" w:rsidRPr="00AE3E1C" w:rsidRDefault="00F11101" w:rsidP="00AE3E1C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8.30</w:t>
      </w:r>
      <w:r w:rsidR="00AE3E1C" w:rsidRPr="00AE3E1C">
        <w:rPr>
          <w:i/>
          <w:iCs/>
          <w:szCs w:val="24"/>
        </w:rPr>
        <w:tab/>
        <w:t>Predstavitveni »krog«</w:t>
      </w:r>
    </w:p>
    <w:p w14:paraId="7479D0C0" w14:textId="2DBD1D41" w:rsidR="00AE3E1C" w:rsidRPr="008542FD" w:rsidRDefault="00AE3E1C" w:rsidP="008542FD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Predstavitev: ime + kaj bi bil/-a, če ne bi bil/-a kmet/-ica</w:t>
      </w:r>
    </w:p>
    <w:p w14:paraId="54ECF585" w14:textId="6204954D" w:rsidR="008542FD" w:rsidRDefault="008542FD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Predstavitev interaktivnega strateškega managementa: kaj je to in kako ga izvajamo?</w:t>
      </w:r>
    </w:p>
    <w:p w14:paraId="649BBA23" w14:textId="7B26C6F8" w:rsidR="00F11101" w:rsidRDefault="00F11101" w:rsidP="00F1110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>
        <w:rPr>
          <w:sz w:val="22"/>
          <w:szCs w:val="22"/>
        </w:rPr>
        <w:t>Zgodovina vaše kmetije/podjetja?</w:t>
      </w:r>
    </w:p>
    <w:p w14:paraId="77612DA1" w14:textId="77777777" w:rsidR="005E7205" w:rsidRPr="005E7205" w:rsidRDefault="005E7205" w:rsidP="005E7205">
      <w:pPr>
        <w:pStyle w:val="Odstavekseznama"/>
        <w:spacing w:line="256" w:lineRule="auto"/>
        <w:ind w:left="1800"/>
        <w:rPr>
          <w:sz w:val="22"/>
          <w:szCs w:val="22"/>
        </w:rPr>
      </w:pPr>
    </w:p>
    <w:p w14:paraId="143A1267" w14:textId="49E2DEBB" w:rsidR="00BA5F11" w:rsidRDefault="00F11101" w:rsidP="00F11101">
      <w:pPr>
        <w:spacing w:line="256" w:lineRule="auto"/>
        <w:rPr>
          <w:i/>
          <w:iCs/>
          <w:szCs w:val="24"/>
        </w:rPr>
      </w:pPr>
      <w:r>
        <w:rPr>
          <w:i/>
          <w:iCs/>
          <w:szCs w:val="24"/>
        </w:rPr>
        <w:t xml:space="preserve">     9.30 </w:t>
      </w:r>
      <w:r w:rsidRPr="00F11101">
        <w:rPr>
          <w:i/>
          <w:iCs/>
          <w:szCs w:val="24"/>
        </w:rPr>
        <w:tab/>
        <w:t>Odmor</w:t>
      </w:r>
    </w:p>
    <w:p w14:paraId="077BE688" w14:textId="77777777" w:rsidR="005E7205" w:rsidRPr="005E7205" w:rsidRDefault="005E7205" w:rsidP="00F11101">
      <w:pPr>
        <w:spacing w:line="256" w:lineRule="auto"/>
        <w:rPr>
          <w:i/>
          <w:iCs/>
          <w:szCs w:val="24"/>
        </w:rPr>
      </w:pPr>
    </w:p>
    <w:p w14:paraId="5393656F" w14:textId="429C2919" w:rsidR="008542FD" w:rsidRPr="008542FD" w:rsidRDefault="00F11101" w:rsidP="00AE3E1C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9.45</w:t>
      </w:r>
      <w:r w:rsidR="008542FD" w:rsidRPr="008542FD">
        <w:rPr>
          <w:i/>
          <w:iCs/>
          <w:szCs w:val="24"/>
        </w:rPr>
        <w:tab/>
      </w:r>
      <w:r w:rsidR="00544414">
        <w:rPr>
          <w:i/>
          <w:iCs/>
          <w:szCs w:val="24"/>
        </w:rPr>
        <w:t xml:space="preserve">Analiza kmetije/podjetja in analiza okolja </w:t>
      </w:r>
    </w:p>
    <w:p w14:paraId="5D824D2F" w14:textId="30C3DCDE" w:rsidR="008542FD" w:rsidRDefault="008542FD" w:rsidP="008542FD">
      <w:pPr>
        <w:pStyle w:val="Odstavekseznama"/>
        <w:numPr>
          <w:ilvl w:val="0"/>
          <w:numId w:val="17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Kaj smatrate kot močne točke kmetije in/ali točke vaše</w:t>
      </w:r>
      <w:r w:rsidR="00BA5F11">
        <w:rPr>
          <w:sz w:val="22"/>
          <w:szCs w:val="22"/>
        </w:rPr>
        <w:t xml:space="preserve"> </w:t>
      </w:r>
      <w:r w:rsidRPr="008542FD">
        <w:rPr>
          <w:sz w:val="22"/>
          <w:szCs w:val="22"/>
        </w:rPr>
        <w:t>kmetije/podjetja</w:t>
      </w:r>
      <w:r w:rsidR="00BC1FDF">
        <w:rPr>
          <w:sz w:val="22"/>
          <w:szCs w:val="22"/>
        </w:rPr>
        <w:t>?</w:t>
      </w:r>
    </w:p>
    <w:p w14:paraId="4B6B54B9" w14:textId="350C3FD8" w:rsidR="008542FD" w:rsidRPr="009A1EBA" w:rsidRDefault="009A1EBA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2A Podjetje – opis in 2B Podjetje – ocena</w:t>
      </w:r>
    </w:p>
    <w:p w14:paraId="430E8870" w14:textId="1A2605D1" w:rsidR="009A1EBA" w:rsidRPr="009A1EBA" w:rsidRDefault="009A1EBA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Kako »izgleda« vaše okolje? Ne samo v vaši neposredni bližini – družina in sosedi, ampak tudi širše – kaj se dogaja na trgu in v družbi?</w:t>
      </w:r>
    </w:p>
    <w:p w14:paraId="5776915C" w14:textId="341FFABC" w:rsidR="00544414" w:rsidRPr="005E7205" w:rsidRDefault="00544414" w:rsidP="005E7205">
      <w:pPr>
        <w:pStyle w:val="Odstavekseznama"/>
        <w:numPr>
          <w:ilvl w:val="0"/>
          <w:numId w:val="19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3A Okolje – opis</w:t>
      </w:r>
      <w:r>
        <w:rPr>
          <w:sz w:val="22"/>
          <w:szCs w:val="22"/>
        </w:rPr>
        <w:t xml:space="preserve"> in </w:t>
      </w:r>
      <w:r w:rsidRPr="005E7205">
        <w:rPr>
          <w:sz w:val="22"/>
          <w:szCs w:val="22"/>
        </w:rPr>
        <w:t>3B Okolje</w:t>
      </w:r>
      <w:r w:rsidR="005E7205">
        <w:rPr>
          <w:sz w:val="22"/>
          <w:szCs w:val="22"/>
        </w:rPr>
        <w:t xml:space="preserve"> </w:t>
      </w:r>
      <w:r w:rsidRPr="005E7205">
        <w:rPr>
          <w:sz w:val="22"/>
          <w:szCs w:val="22"/>
        </w:rPr>
        <w:t>– točkovanje</w:t>
      </w:r>
    </w:p>
    <w:p w14:paraId="3081D595" w14:textId="77777777" w:rsidR="00F11101" w:rsidRPr="002E396C" w:rsidRDefault="00F11101" w:rsidP="00F11101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1C84417A" w14:textId="79487BA6" w:rsidR="002E396C" w:rsidRDefault="00F11101" w:rsidP="00F1110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 xml:space="preserve"> 11.00      Kosilo</w:t>
      </w:r>
    </w:p>
    <w:p w14:paraId="0C4FBBD0" w14:textId="77777777" w:rsidR="00BC1FDF" w:rsidRDefault="00BC1FDF" w:rsidP="00F11101">
      <w:pPr>
        <w:spacing w:line="256" w:lineRule="auto"/>
        <w:ind w:left="360"/>
        <w:rPr>
          <w:i/>
          <w:iCs/>
          <w:szCs w:val="24"/>
        </w:rPr>
      </w:pPr>
    </w:p>
    <w:p w14:paraId="170894ED" w14:textId="45BC71AC" w:rsidR="00F11101" w:rsidRDefault="00F11101" w:rsidP="00F1110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 xml:space="preserve"> 12.00     Kompetence, domača naloga, evalvacija in zaključek</w:t>
      </w:r>
    </w:p>
    <w:p w14:paraId="2312A4B3" w14:textId="77777777" w:rsidR="00F11101" w:rsidRPr="00F11101" w:rsidRDefault="00F11101" w:rsidP="00BC1FDF">
      <w:pPr>
        <w:numPr>
          <w:ilvl w:val="0"/>
          <w:numId w:val="17"/>
        </w:numPr>
        <w:spacing w:after="0" w:line="256" w:lineRule="auto"/>
        <w:rPr>
          <w:i/>
          <w:iCs/>
          <w:sz w:val="22"/>
          <w:szCs w:val="22"/>
        </w:rPr>
      </w:pPr>
      <w:r w:rsidRPr="00F11101">
        <w:rPr>
          <w:i/>
          <w:iCs/>
          <w:sz w:val="22"/>
          <w:szCs w:val="22"/>
        </w:rPr>
        <w:t>Osebne sposobnosti igrajo pomembno vlogo pri strateškem managementu</w:t>
      </w:r>
    </w:p>
    <w:p w14:paraId="51936245" w14:textId="3FD3379A" w:rsidR="002E396C" w:rsidRPr="005E7205" w:rsidRDefault="00F11101" w:rsidP="00BC1FDF">
      <w:pPr>
        <w:numPr>
          <w:ilvl w:val="0"/>
          <w:numId w:val="17"/>
        </w:numPr>
        <w:spacing w:after="0" w:line="256" w:lineRule="auto"/>
        <w:rPr>
          <w:i/>
          <w:iCs/>
          <w:sz w:val="22"/>
          <w:szCs w:val="22"/>
        </w:rPr>
      </w:pPr>
      <w:r w:rsidRPr="00F11101">
        <w:rPr>
          <w:i/>
          <w:iCs/>
          <w:sz w:val="22"/>
          <w:szCs w:val="22"/>
        </w:rPr>
        <w:t>Izpolnjevanje poglavja 4A Podjetnik</w:t>
      </w:r>
      <w:r w:rsidR="005E7205">
        <w:rPr>
          <w:i/>
          <w:iCs/>
          <w:sz w:val="22"/>
          <w:szCs w:val="22"/>
        </w:rPr>
        <w:t xml:space="preserve"> </w:t>
      </w:r>
      <w:r w:rsidRPr="00F11101">
        <w:rPr>
          <w:i/>
          <w:iCs/>
          <w:sz w:val="22"/>
          <w:szCs w:val="22"/>
        </w:rPr>
        <w:t>– opis</w:t>
      </w:r>
      <w:r w:rsidR="005E7205">
        <w:rPr>
          <w:i/>
          <w:iCs/>
          <w:sz w:val="22"/>
          <w:szCs w:val="22"/>
        </w:rPr>
        <w:t xml:space="preserve"> in </w:t>
      </w:r>
      <w:r w:rsidRPr="00F11101">
        <w:rPr>
          <w:i/>
          <w:iCs/>
          <w:sz w:val="22"/>
          <w:szCs w:val="22"/>
        </w:rPr>
        <w:t>4B Podjetnik – točkovanje</w:t>
      </w:r>
    </w:p>
    <w:p w14:paraId="27A3BFA4" w14:textId="6BE2598D" w:rsidR="005E7205" w:rsidRPr="00BC1FDF" w:rsidRDefault="009A1EBA" w:rsidP="00BC1FDF">
      <w:pPr>
        <w:pStyle w:val="Odstavekseznama"/>
        <w:numPr>
          <w:ilvl w:val="0"/>
          <w:numId w:val="20"/>
        </w:numPr>
        <w:spacing w:after="0" w:line="256" w:lineRule="auto"/>
        <w:rPr>
          <w:i/>
          <w:iCs/>
          <w:szCs w:val="24"/>
        </w:rPr>
      </w:pPr>
      <w:r>
        <w:rPr>
          <w:sz w:val="22"/>
          <w:szCs w:val="22"/>
        </w:rPr>
        <w:t>Delo z vašo »mrežo«: naredite intervju s podjetnikom izven področja kmetijstva; cilj intervjuja je dobiti boljši vpogled v podjetnost te osebe</w:t>
      </w:r>
    </w:p>
    <w:p w14:paraId="7D0D7BB9" w14:textId="1ED98783" w:rsidR="009A1EBA" w:rsidRPr="005E7205" w:rsidRDefault="009A1EBA" w:rsidP="00BC1FDF">
      <w:pPr>
        <w:pStyle w:val="Odstavekseznama"/>
        <w:numPr>
          <w:ilvl w:val="0"/>
          <w:numId w:val="20"/>
        </w:numPr>
        <w:spacing w:after="0" w:line="256" w:lineRule="auto"/>
        <w:rPr>
          <w:i/>
          <w:iCs/>
          <w:szCs w:val="24"/>
        </w:rPr>
      </w:pPr>
      <w:r>
        <w:rPr>
          <w:sz w:val="22"/>
          <w:szCs w:val="22"/>
        </w:rPr>
        <w:t>Evalvacija in zaključek</w:t>
      </w:r>
    </w:p>
    <w:p w14:paraId="605EA9A2" w14:textId="77777777" w:rsidR="005E7205" w:rsidRPr="009A1EBA" w:rsidRDefault="005E7205" w:rsidP="005E7205">
      <w:pPr>
        <w:pStyle w:val="Odstavekseznama"/>
        <w:spacing w:line="256" w:lineRule="auto"/>
        <w:ind w:left="1800"/>
        <w:rPr>
          <w:i/>
          <w:iCs/>
          <w:szCs w:val="24"/>
        </w:rPr>
      </w:pPr>
    </w:p>
    <w:bookmarkEnd w:id="0"/>
    <w:p w14:paraId="33DA9F3F" w14:textId="77777777" w:rsidR="008542FD" w:rsidRDefault="008542FD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290A38C5" w14:textId="77777777" w:rsidR="005E7205" w:rsidRDefault="005E7205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3EFB7AAB" w14:textId="77777777" w:rsidR="00BC1FDF" w:rsidRDefault="00BC1FDF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4DFD2CB0" w14:textId="77777777" w:rsidR="00BC1FDF" w:rsidRDefault="00BC1FDF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7EA31638" w14:textId="77777777" w:rsidR="00B17477" w:rsidRPr="00BC1FDF" w:rsidRDefault="00B17477" w:rsidP="00BC1FDF">
      <w:pPr>
        <w:rPr>
          <w:b/>
          <w:bCs/>
          <w:szCs w:val="24"/>
          <w:u w:val="single"/>
        </w:rPr>
      </w:pPr>
    </w:p>
    <w:p w14:paraId="6EF58C19" w14:textId="3D4E4677" w:rsidR="00B17477" w:rsidRDefault="00B17477" w:rsidP="00B17477">
      <w:pPr>
        <w:pStyle w:val="Odstavekseznama"/>
        <w:numPr>
          <w:ilvl w:val="0"/>
          <w:numId w:val="12"/>
        </w:numPr>
        <w:spacing w:line="256" w:lineRule="auto"/>
        <w:rPr>
          <w:b/>
          <w:bCs/>
          <w:color w:val="002060"/>
          <w:szCs w:val="24"/>
          <w:u w:val="single"/>
        </w:rPr>
      </w:pPr>
      <w:r w:rsidRPr="004B6E74">
        <w:rPr>
          <w:b/>
          <w:bCs/>
          <w:color w:val="002060"/>
          <w:szCs w:val="24"/>
          <w:u w:val="single"/>
        </w:rPr>
        <w:lastRenderedPageBreak/>
        <w:t xml:space="preserve">srečanje – </w:t>
      </w:r>
      <w:r w:rsidR="00F11101" w:rsidRPr="00F11101">
        <w:rPr>
          <w:b/>
          <w:bCs/>
          <w:color w:val="002060"/>
          <w:szCs w:val="24"/>
          <w:u w:val="single"/>
        </w:rPr>
        <w:t>ponedeljek</w:t>
      </w:r>
      <w:r w:rsidR="00AE3E1C" w:rsidRPr="00F11101">
        <w:rPr>
          <w:b/>
          <w:bCs/>
          <w:color w:val="002060"/>
          <w:szCs w:val="24"/>
          <w:u w:val="single"/>
        </w:rPr>
        <w:t xml:space="preserve">, </w:t>
      </w:r>
      <w:r w:rsidR="00F11101">
        <w:rPr>
          <w:b/>
          <w:bCs/>
          <w:color w:val="002060"/>
          <w:szCs w:val="24"/>
          <w:u w:val="single"/>
        </w:rPr>
        <w:t>15.1.2024</w:t>
      </w:r>
      <w:r w:rsidRPr="004B6E74">
        <w:rPr>
          <w:b/>
          <w:bCs/>
          <w:color w:val="002060"/>
          <w:szCs w:val="24"/>
          <w:u w:val="single"/>
        </w:rPr>
        <w:t>: Podjetnik in koraki proti strategiji</w:t>
      </w:r>
    </w:p>
    <w:p w14:paraId="4553AA30" w14:textId="77777777" w:rsidR="00BC1FDF" w:rsidRPr="004B6E74" w:rsidRDefault="00BC1FDF" w:rsidP="00BC1FDF">
      <w:pPr>
        <w:pStyle w:val="Odstavekseznama"/>
        <w:spacing w:line="256" w:lineRule="auto"/>
        <w:rPr>
          <w:b/>
          <w:bCs/>
          <w:color w:val="002060"/>
          <w:szCs w:val="24"/>
          <w:u w:val="single"/>
        </w:rPr>
      </w:pPr>
    </w:p>
    <w:p w14:paraId="5343DC28" w14:textId="0992536C" w:rsidR="009A1EBA" w:rsidRPr="00AE3E1C" w:rsidRDefault="00F11101" w:rsidP="009A1EBA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8.00</w:t>
      </w:r>
      <w:r w:rsidR="009A1EBA" w:rsidRPr="00AE3E1C">
        <w:rPr>
          <w:i/>
          <w:iCs/>
          <w:szCs w:val="24"/>
        </w:rPr>
        <w:tab/>
        <w:t>Uvodni program</w:t>
      </w:r>
    </w:p>
    <w:p w14:paraId="5978308A" w14:textId="49EAE92C" w:rsidR="009A1EBA" w:rsidRDefault="009A1EBA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</w:t>
      </w:r>
      <w:r>
        <w:rPr>
          <w:sz w:val="22"/>
          <w:szCs w:val="22"/>
        </w:rPr>
        <w:t>onovitev strukture in ciljev usposabljanja</w:t>
      </w:r>
    </w:p>
    <w:p w14:paraId="20BDC23E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sz w:val="22"/>
          <w:szCs w:val="22"/>
        </w:rPr>
      </w:pPr>
    </w:p>
    <w:p w14:paraId="72EAF4AC" w14:textId="740030CA" w:rsidR="009A1EBA" w:rsidRPr="00AE3E1C" w:rsidRDefault="00F11101" w:rsidP="009A1EBA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</w:t>
      </w:r>
      <w:r w:rsidR="00BC1FDF">
        <w:rPr>
          <w:i/>
          <w:iCs/>
          <w:szCs w:val="24"/>
        </w:rPr>
        <w:t>3</w:t>
      </w:r>
      <w:r>
        <w:rPr>
          <w:i/>
          <w:iCs/>
          <w:szCs w:val="24"/>
        </w:rPr>
        <w:t>0</w:t>
      </w:r>
      <w:r w:rsidR="009A1EBA" w:rsidRPr="00AE3E1C">
        <w:rPr>
          <w:i/>
          <w:iCs/>
          <w:szCs w:val="24"/>
        </w:rPr>
        <w:tab/>
        <w:t>P</w:t>
      </w:r>
      <w:r w:rsidR="009A1EBA">
        <w:rPr>
          <w:i/>
          <w:iCs/>
          <w:szCs w:val="24"/>
        </w:rPr>
        <w:t>ovratne informacije (domača naloga)</w:t>
      </w:r>
    </w:p>
    <w:p w14:paraId="23A19249" w14:textId="40D5D976" w:rsidR="009A1EBA" w:rsidRDefault="009A1EBA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>
        <w:rPr>
          <w:sz w:val="22"/>
          <w:szCs w:val="22"/>
        </w:rPr>
        <w:t xml:space="preserve">Vsi udeleženci predstavijo najpomembnejše </w:t>
      </w:r>
      <w:r w:rsidR="00C07FAC">
        <w:rPr>
          <w:sz w:val="22"/>
          <w:szCs w:val="22"/>
        </w:rPr>
        <w:t>poudarke – kaj ste se naučili iz domače naloge?</w:t>
      </w:r>
    </w:p>
    <w:p w14:paraId="7E815FE1" w14:textId="77777777" w:rsidR="00BA5F11" w:rsidRPr="00E773BA" w:rsidRDefault="00BA5F11" w:rsidP="00E773BA">
      <w:pPr>
        <w:spacing w:line="256" w:lineRule="auto"/>
        <w:rPr>
          <w:i/>
          <w:iCs/>
          <w:szCs w:val="24"/>
        </w:rPr>
      </w:pPr>
    </w:p>
    <w:p w14:paraId="4183911B" w14:textId="49B0DF01" w:rsidR="00C07FAC" w:rsidRDefault="008F1F4D" w:rsidP="00C07FAC">
      <w:pPr>
        <w:spacing w:line="256" w:lineRule="auto"/>
        <w:ind w:left="360"/>
        <w:rPr>
          <w:i/>
          <w:iCs/>
          <w:szCs w:val="24"/>
        </w:rPr>
      </w:pPr>
      <w:bookmarkStart w:id="1" w:name="_Hlk152073973"/>
      <w:r>
        <w:rPr>
          <w:i/>
          <w:iCs/>
          <w:szCs w:val="24"/>
        </w:rPr>
        <w:t>8.</w:t>
      </w:r>
      <w:r w:rsidR="00BC1FDF">
        <w:rPr>
          <w:i/>
          <w:iCs/>
          <w:szCs w:val="24"/>
        </w:rPr>
        <w:t>45</w:t>
      </w:r>
      <w:r w:rsidR="00C07FAC">
        <w:rPr>
          <w:i/>
          <w:iCs/>
          <w:szCs w:val="24"/>
        </w:rPr>
        <w:tab/>
        <w:t>Misija, vizija in cilji</w:t>
      </w:r>
    </w:p>
    <w:p w14:paraId="6F6294D1" w14:textId="55D334F2" w:rsidR="00C07FAC" w:rsidRPr="00C07FAC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Kakšna je vaša vizija, kaj je vaša gonilna sila za prihodnost?</w:t>
      </w:r>
    </w:p>
    <w:p w14:paraId="62871AC9" w14:textId="25089396" w:rsidR="00C07FAC" w:rsidRPr="00C07FAC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Kakšni so vaši cilji v prihodnosti?</w:t>
      </w:r>
    </w:p>
    <w:p w14:paraId="4A7B7F9F" w14:textId="6E4A337D" w:rsidR="00C07FAC" w:rsidRPr="00C07FAC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Kako bo vaša kmetija izgledala čez 5-10 let?</w:t>
      </w:r>
    </w:p>
    <w:p w14:paraId="2BBA02A5" w14:textId="34382EA9" w:rsidR="00C07FAC" w:rsidRPr="00BA5F11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5 Misija, vizija in cilji, vprašanja</w:t>
      </w:r>
    </w:p>
    <w:p w14:paraId="6CE85B29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45793B83" w14:textId="2BB16FC4" w:rsidR="00BA5F11" w:rsidRDefault="00BC1FDF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9</w:t>
      </w:r>
      <w:r w:rsidR="00E773BA">
        <w:rPr>
          <w:i/>
          <w:iCs/>
          <w:szCs w:val="24"/>
        </w:rPr>
        <w:t>.30</w:t>
      </w:r>
      <w:r w:rsidR="009A1EBA" w:rsidRPr="008542FD">
        <w:rPr>
          <w:i/>
          <w:iCs/>
          <w:szCs w:val="24"/>
        </w:rPr>
        <w:tab/>
        <w:t>Odmor</w:t>
      </w:r>
    </w:p>
    <w:p w14:paraId="4413E6CA" w14:textId="77777777" w:rsidR="00BA5F11" w:rsidRDefault="00BA5F11" w:rsidP="00BA5F11">
      <w:pPr>
        <w:spacing w:line="256" w:lineRule="auto"/>
        <w:ind w:left="360"/>
        <w:rPr>
          <w:i/>
          <w:iCs/>
          <w:szCs w:val="24"/>
        </w:rPr>
      </w:pPr>
    </w:p>
    <w:p w14:paraId="2D4C5A9A" w14:textId="01AA757A" w:rsidR="009A1EBA" w:rsidRDefault="00BC1FDF" w:rsidP="009A1EBA">
      <w:pPr>
        <w:spacing w:line="256" w:lineRule="auto"/>
        <w:ind w:left="360"/>
        <w:rPr>
          <w:i/>
          <w:iCs/>
          <w:szCs w:val="24"/>
        </w:rPr>
      </w:pPr>
      <w:bookmarkStart w:id="2" w:name="_Hlk152073214"/>
      <w:r>
        <w:rPr>
          <w:i/>
          <w:iCs/>
          <w:szCs w:val="24"/>
        </w:rPr>
        <w:t>9.45</w:t>
      </w:r>
      <w:r w:rsidR="009A1EBA">
        <w:rPr>
          <w:i/>
          <w:iCs/>
          <w:szCs w:val="24"/>
        </w:rPr>
        <w:tab/>
      </w:r>
      <w:r w:rsidR="00C07FAC">
        <w:rPr>
          <w:i/>
          <w:iCs/>
          <w:szCs w:val="24"/>
        </w:rPr>
        <w:t>Konkretna strategija vaše kmetije</w:t>
      </w:r>
    </w:p>
    <w:p w14:paraId="653C8E2D" w14:textId="7FDB2805" w:rsidR="009A1EBA" w:rsidRPr="009A1EBA" w:rsidRDefault="00C07FAC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Katere so strateške opcije, ki se bodo po vašem mnenju ujemale z vašo situacijo?</w:t>
      </w:r>
    </w:p>
    <w:p w14:paraId="5F273215" w14:textId="780A371C" w:rsidR="009A1EBA" w:rsidRPr="009A1EBA" w:rsidRDefault="00C07FAC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SMT poglavja 6B Ciljne strategije: lastne ocene strategij</w:t>
      </w:r>
    </w:p>
    <w:p w14:paraId="44CEC2E0" w14:textId="789DB642" w:rsidR="009A1EBA" w:rsidRPr="00D462B8" w:rsidRDefault="00C07FAC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Ročno izpolnjevanje tabele v pri</w:t>
      </w:r>
      <w:r w:rsidR="00BA5F11">
        <w:rPr>
          <w:sz w:val="22"/>
          <w:szCs w:val="22"/>
        </w:rPr>
        <w:t>r</w:t>
      </w:r>
      <w:r>
        <w:rPr>
          <w:sz w:val="22"/>
          <w:szCs w:val="22"/>
        </w:rPr>
        <w:t>očniku</w:t>
      </w:r>
      <w:r w:rsidR="00BA5F11">
        <w:rPr>
          <w:sz w:val="22"/>
          <w:szCs w:val="22"/>
        </w:rPr>
        <w:t>, poglavje 6.1</w:t>
      </w:r>
      <w:bookmarkEnd w:id="2"/>
    </w:p>
    <w:p w14:paraId="3FAB4BE4" w14:textId="66518A60" w:rsidR="00D462B8" w:rsidRPr="00D462B8" w:rsidRDefault="00D462B8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Primerjava lastne strategije in rezultatov SMT orodja</w:t>
      </w:r>
    </w:p>
    <w:p w14:paraId="7FA84F75" w14:textId="05F460EB" w:rsidR="00D462B8" w:rsidRPr="00BC1FDF" w:rsidRDefault="00D462B8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6B Ciljne strategije, vprašanja</w:t>
      </w:r>
    </w:p>
    <w:p w14:paraId="31E74E9E" w14:textId="77777777" w:rsidR="00BC1FDF" w:rsidRPr="00E773BA" w:rsidRDefault="00BC1FDF" w:rsidP="00BC1FDF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419FFC39" w14:textId="78637B58" w:rsidR="00BA5F11" w:rsidRDefault="00E773BA" w:rsidP="00BC1FDF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11.</w:t>
      </w:r>
      <w:r w:rsidR="00BC1FDF">
        <w:rPr>
          <w:i/>
          <w:iCs/>
          <w:szCs w:val="24"/>
        </w:rPr>
        <w:t>0</w:t>
      </w:r>
      <w:r>
        <w:rPr>
          <w:i/>
          <w:iCs/>
          <w:szCs w:val="24"/>
        </w:rPr>
        <w:t>0      Kosilo</w:t>
      </w:r>
      <w:bookmarkEnd w:id="1"/>
    </w:p>
    <w:p w14:paraId="623761A9" w14:textId="77777777" w:rsidR="00BC1FDF" w:rsidRPr="00BC1FDF" w:rsidRDefault="00BC1FDF" w:rsidP="00BC1FDF">
      <w:pPr>
        <w:spacing w:line="256" w:lineRule="auto"/>
        <w:ind w:left="360"/>
        <w:rPr>
          <w:i/>
          <w:iCs/>
          <w:szCs w:val="24"/>
        </w:rPr>
      </w:pPr>
    </w:p>
    <w:p w14:paraId="4B16ED28" w14:textId="40533E22" w:rsidR="009A1EBA" w:rsidRDefault="00E773BA" w:rsidP="009A1EBA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12.</w:t>
      </w:r>
      <w:r w:rsidR="00BC1FDF">
        <w:rPr>
          <w:i/>
          <w:iCs/>
          <w:szCs w:val="24"/>
        </w:rPr>
        <w:t>0</w:t>
      </w:r>
      <w:r>
        <w:rPr>
          <w:i/>
          <w:iCs/>
          <w:szCs w:val="24"/>
        </w:rPr>
        <w:t>0</w:t>
      </w:r>
      <w:r w:rsidR="009A1EBA">
        <w:rPr>
          <w:i/>
          <w:iCs/>
          <w:szCs w:val="24"/>
        </w:rPr>
        <w:tab/>
      </w:r>
      <w:r w:rsidR="00D462B8">
        <w:rPr>
          <w:i/>
          <w:iCs/>
          <w:szCs w:val="24"/>
        </w:rPr>
        <w:t>Kritični dejavniki uspeha in akcijski načrt</w:t>
      </w:r>
    </w:p>
    <w:p w14:paraId="0EA0E32C" w14:textId="55A83C87" w:rsidR="009A1EBA" w:rsidRPr="00D462B8" w:rsidRDefault="009A1EBA" w:rsidP="00BA5F11">
      <w:pPr>
        <w:pStyle w:val="Odstavekseznama"/>
        <w:numPr>
          <w:ilvl w:val="0"/>
          <w:numId w:val="19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 xml:space="preserve">Izpolnjevanje poglavja </w:t>
      </w:r>
      <w:r w:rsidR="00BA5F11">
        <w:rPr>
          <w:sz w:val="22"/>
          <w:szCs w:val="22"/>
        </w:rPr>
        <w:t>7 Kritični dejavniki uspeha</w:t>
      </w:r>
    </w:p>
    <w:p w14:paraId="5161F016" w14:textId="506CBA21" w:rsidR="00D462B8" w:rsidRPr="00D462B8" w:rsidRDefault="00D462B8" w:rsidP="00BA5F11">
      <w:pPr>
        <w:pStyle w:val="Odstavekseznama"/>
        <w:numPr>
          <w:ilvl w:val="0"/>
          <w:numId w:val="19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8 Načrt ukrepov in realizacija</w:t>
      </w:r>
    </w:p>
    <w:p w14:paraId="59DCE306" w14:textId="77777777" w:rsidR="00D462B8" w:rsidRPr="00BC1FDF" w:rsidRDefault="00D462B8" w:rsidP="00D462B8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4D37BEDD" w14:textId="25293127" w:rsidR="009A1EBA" w:rsidRDefault="00D462B8" w:rsidP="00D462B8">
      <w:pPr>
        <w:rPr>
          <w:i/>
          <w:iCs/>
          <w:szCs w:val="24"/>
        </w:rPr>
      </w:pPr>
      <w:r>
        <w:rPr>
          <w:i/>
          <w:iCs/>
          <w:szCs w:val="24"/>
        </w:rPr>
        <w:t xml:space="preserve">     14.00</w:t>
      </w:r>
      <w:r w:rsidR="009A1EBA">
        <w:rPr>
          <w:i/>
          <w:iCs/>
          <w:szCs w:val="24"/>
        </w:rPr>
        <w:tab/>
        <w:t>Domača naloga, evalvacija in zaključek</w:t>
      </w:r>
    </w:p>
    <w:p w14:paraId="6EA200BF" w14:textId="004363DA" w:rsidR="009A1EBA" w:rsidRPr="00BA5F11" w:rsidRDefault="00BA5F11" w:rsidP="009A1EBA">
      <w:pPr>
        <w:pStyle w:val="Odstavekseznama"/>
        <w:numPr>
          <w:ilvl w:val="0"/>
          <w:numId w:val="20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Po potrebi dokončajte vnos v SMT orodje</w:t>
      </w:r>
    </w:p>
    <w:p w14:paraId="0872FAB7" w14:textId="73E6B6E0" w:rsidR="00BA5F11" w:rsidRPr="009A1EBA" w:rsidRDefault="00BA5F11" w:rsidP="009A1EBA">
      <w:pPr>
        <w:pStyle w:val="Odstavekseznama"/>
        <w:numPr>
          <w:ilvl w:val="0"/>
          <w:numId w:val="20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Pripravite predstavitev za naslednje srečanje: jasno predstavite svojo strategijo in ujemanje z analizami kmeta/podjetnika (kompetence, ambicije), kmetije/podjetja (struktura, uspešnost) in okolja</w:t>
      </w:r>
    </w:p>
    <w:p w14:paraId="58037EC5" w14:textId="77777777" w:rsidR="009A1EBA" w:rsidRPr="009A1EBA" w:rsidRDefault="009A1EBA" w:rsidP="009A1EBA">
      <w:pPr>
        <w:pStyle w:val="Odstavekseznama"/>
        <w:numPr>
          <w:ilvl w:val="0"/>
          <w:numId w:val="20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Evalvacija in zaključek</w:t>
      </w:r>
    </w:p>
    <w:p w14:paraId="27A0049F" w14:textId="77777777" w:rsidR="00D462B8" w:rsidRPr="00D462B8" w:rsidRDefault="00D462B8" w:rsidP="00D462B8">
      <w:pPr>
        <w:rPr>
          <w:b/>
          <w:bCs/>
          <w:color w:val="002060"/>
          <w:szCs w:val="24"/>
          <w:u w:val="single"/>
        </w:rPr>
      </w:pPr>
    </w:p>
    <w:p w14:paraId="62F381F8" w14:textId="76DA4B57" w:rsidR="00B17477" w:rsidRDefault="00B17477" w:rsidP="00AE3E1C">
      <w:pPr>
        <w:pStyle w:val="Odstavekseznama"/>
        <w:numPr>
          <w:ilvl w:val="0"/>
          <w:numId w:val="12"/>
        </w:numPr>
        <w:spacing w:line="256" w:lineRule="auto"/>
        <w:rPr>
          <w:b/>
          <w:bCs/>
          <w:color w:val="002060"/>
          <w:szCs w:val="24"/>
          <w:u w:val="single"/>
        </w:rPr>
      </w:pPr>
      <w:r w:rsidRPr="004B6E74">
        <w:rPr>
          <w:b/>
          <w:bCs/>
          <w:color w:val="002060"/>
          <w:szCs w:val="24"/>
          <w:u w:val="single"/>
        </w:rPr>
        <w:lastRenderedPageBreak/>
        <w:t xml:space="preserve">srečanje – </w:t>
      </w:r>
      <w:r w:rsidR="00F11101" w:rsidRPr="00F11101">
        <w:rPr>
          <w:b/>
          <w:bCs/>
          <w:color w:val="002060"/>
          <w:szCs w:val="24"/>
          <w:u w:val="single"/>
        </w:rPr>
        <w:t>ponedeljek</w:t>
      </w:r>
      <w:r w:rsidR="00AE3E1C" w:rsidRPr="00F11101">
        <w:rPr>
          <w:b/>
          <w:bCs/>
          <w:color w:val="002060"/>
          <w:szCs w:val="24"/>
          <w:u w:val="single"/>
        </w:rPr>
        <w:t xml:space="preserve">, </w:t>
      </w:r>
      <w:r w:rsidR="00F11101" w:rsidRPr="00F11101">
        <w:rPr>
          <w:b/>
          <w:bCs/>
          <w:color w:val="002060"/>
          <w:szCs w:val="24"/>
          <w:u w:val="single"/>
        </w:rPr>
        <w:t>22</w:t>
      </w:r>
      <w:r w:rsidR="00F11101">
        <w:rPr>
          <w:b/>
          <w:bCs/>
          <w:color w:val="002060"/>
          <w:szCs w:val="24"/>
          <w:u w:val="single"/>
        </w:rPr>
        <w:t>.1.2024</w:t>
      </w:r>
      <w:r w:rsidRPr="004B6E74">
        <w:rPr>
          <w:b/>
          <w:bCs/>
          <w:color w:val="002060"/>
          <w:szCs w:val="24"/>
          <w:u w:val="single"/>
        </w:rPr>
        <w:t xml:space="preserve">: Od strategije do dejanj </w:t>
      </w:r>
    </w:p>
    <w:p w14:paraId="1F4CA137" w14:textId="77777777" w:rsidR="00D462B8" w:rsidRPr="004B6E74" w:rsidRDefault="00D462B8" w:rsidP="00D462B8">
      <w:pPr>
        <w:pStyle w:val="Odstavekseznama"/>
        <w:spacing w:line="256" w:lineRule="auto"/>
        <w:rPr>
          <w:b/>
          <w:bCs/>
          <w:color w:val="002060"/>
          <w:szCs w:val="24"/>
          <w:u w:val="single"/>
        </w:rPr>
      </w:pPr>
    </w:p>
    <w:p w14:paraId="6FA26149" w14:textId="1842AF4B" w:rsidR="00BA5F11" w:rsidRDefault="00E773BA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8.00</w:t>
      </w:r>
      <w:r w:rsidR="00BA5F11">
        <w:rPr>
          <w:i/>
          <w:iCs/>
          <w:szCs w:val="24"/>
        </w:rPr>
        <w:tab/>
        <w:t>Uvodni program ter predstavitev strategij kmetov</w:t>
      </w:r>
    </w:p>
    <w:p w14:paraId="437B1692" w14:textId="06F83F35" w:rsidR="00BA5F11" w:rsidRPr="00C07FAC" w:rsidRDefault="00D462B8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bookmarkStart w:id="3" w:name="_Hlk153267119"/>
      <w:r>
        <w:rPr>
          <w:sz w:val="22"/>
          <w:szCs w:val="22"/>
        </w:rPr>
        <w:t>30</w:t>
      </w:r>
      <w:r w:rsidR="00BA5F11">
        <w:rPr>
          <w:sz w:val="22"/>
          <w:szCs w:val="22"/>
        </w:rPr>
        <w:t xml:space="preserve"> minut na udeleženca, vključno z razpravo</w:t>
      </w:r>
    </w:p>
    <w:p w14:paraId="641DABFD" w14:textId="5452B5DA" w:rsidR="00BA5F11" w:rsidRPr="00C07FAC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Vsak udeleženec skupini predstavi svojo izbrano strategijo, vključno z diferenciranim delom predstavitve (npr. preverjanje realnosti, naložbeni načrt ali »mreža«)</w:t>
      </w:r>
    </w:p>
    <w:p w14:paraId="615BF7A7" w14:textId="65080A16" w:rsidR="00BA5F11" w:rsidRPr="00C07FAC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Po vsaki predstavitvi: refleksija skupine in moderatorjev</w:t>
      </w:r>
    </w:p>
    <w:bookmarkEnd w:id="3"/>
    <w:p w14:paraId="395EBD1F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01F2FD1D" w14:textId="61E4FA7B" w:rsidR="00D462B8" w:rsidRDefault="00E773BA" w:rsidP="00D462B8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9.45</w:t>
      </w:r>
      <w:r w:rsidR="00BA5F11" w:rsidRPr="008542FD">
        <w:rPr>
          <w:i/>
          <w:iCs/>
          <w:szCs w:val="24"/>
        </w:rPr>
        <w:tab/>
        <w:t>Odmor</w:t>
      </w:r>
    </w:p>
    <w:p w14:paraId="09CD6C41" w14:textId="77777777" w:rsidR="00D462B8" w:rsidRDefault="00D462B8" w:rsidP="00D462B8">
      <w:pPr>
        <w:spacing w:line="256" w:lineRule="auto"/>
        <w:ind w:left="360"/>
        <w:rPr>
          <w:i/>
          <w:iCs/>
          <w:szCs w:val="24"/>
        </w:rPr>
      </w:pPr>
    </w:p>
    <w:p w14:paraId="3947D1EC" w14:textId="050FCC0E" w:rsidR="00D462B8" w:rsidRDefault="00D462B8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 xml:space="preserve">10.00       </w:t>
      </w:r>
      <w:r>
        <w:rPr>
          <w:i/>
          <w:iCs/>
          <w:szCs w:val="24"/>
        </w:rPr>
        <w:tab/>
        <w:t>Predstavitev strategij kmetov</w:t>
      </w:r>
    </w:p>
    <w:p w14:paraId="2ABC1445" w14:textId="452E59F9" w:rsidR="00D462B8" w:rsidRPr="00D462B8" w:rsidRDefault="00D462B8" w:rsidP="00D462B8">
      <w:pPr>
        <w:numPr>
          <w:ilvl w:val="0"/>
          <w:numId w:val="18"/>
        </w:numPr>
        <w:spacing w:after="0" w:line="256" w:lineRule="auto"/>
        <w:rPr>
          <w:szCs w:val="24"/>
        </w:rPr>
      </w:pPr>
      <w:r>
        <w:rPr>
          <w:szCs w:val="24"/>
        </w:rPr>
        <w:t>30</w:t>
      </w:r>
      <w:r w:rsidRPr="00D462B8">
        <w:rPr>
          <w:szCs w:val="24"/>
        </w:rPr>
        <w:t xml:space="preserve"> minut na udeleženca, vključno z razpravo</w:t>
      </w:r>
    </w:p>
    <w:p w14:paraId="0C626ADE" w14:textId="77777777" w:rsidR="00D462B8" w:rsidRPr="00D462B8" w:rsidRDefault="00D462B8" w:rsidP="00D462B8">
      <w:pPr>
        <w:numPr>
          <w:ilvl w:val="0"/>
          <w:numId w:val="18"/>
        </w:numPr>
        <w:spacing w:after="0" w:line="256" w:lineRule="auto"/>
        <w:rPr>
          <w:szCs w:val="24"/>
        </w:rPr>
      </w:pPr>
      <w:r w:rsidRPr="00D462B8">
        <w:rPr>
          <w:szCs w:val="24"/>
        </w:rPr>
        <w:t>Vsak udeleženec skupini predstavi svojo izbrano strategijo, vključno z diferenciranim delom predstavitve (npr. preverjanje realnosti, naložbeni načrt ali »mreža«)</w:t>
      </w:r>
    </w:p>
    <w:p w14:paraId="36AA8B49" w14:textId="77777777" w:rsidR="00D462B8" w:rsidRPr="00D462B8" w:rsidRDefault="00D462B8" w:rsidP="00D462B8">
      <w:pPr>
        <w:numPr>
          <w:ilvl w:val="0"/>
          <w:numId w:val="18"/>
        </w:numPr>
        <w:spacing w:after="0" w:line="256" w:lineRule="auto"/>
        <w:rPr>
          <w:szCs w:val="24"/>
        </w:rPr>
      </w:pPr>
      <w:r w:rsidRPr="00D462B8">
        <w:rPr>
          <w:szCs w:val="24"/>
        </w:rPr>
        <w:t>Po vsaki predstavitvi: refleksija skupine in moderatorjev</w:t>
      </w:r>
    </w:p>
    <w:p w14:paraId="6D2C87A3" w14:textId="77777777" w:rsidR="00D462B8" w:rsidRDefault="00D462B8" w:rsidP="00D462B8">
      <w:pPr>
        <w:spacing w:line="256" w:lineRule="auto"/>
        <w:rPr>
          <w:i/>
          <w:iCs/>
          <w:szCs w:val="24"/>
        </w:rPr>
      </w:pPr>
    </w:p>
    <w:p w14:paraId="05DE6567" w14:textId="23BDC4F5" w:rsidR="00BA5F11" w:rsidRDefault="00D462B8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12.00</w:t>
      </w:r>
      <w:r w:rsidR="00BA5F11">
        <w:rPr>
          <w:i/>
          <w:iCs/>
          <w:szCs w:val="24"/>
        </w:rPr>
        <w:tab/>
        <w:t>Evalvacija</w:t>
      </w:r>
      <w:r>
        <w:rPr>
          <w:i/>
          <w:iCs/>
          <w:szCs w:val="24"/>
        </w:rPr>
        <w:t>, kosilo in</w:t>
      </w:r>
      <w:r w:rsidR="00BA5F11">
        <w:rPr>
          <w:i/>
          <w:iCs/>
          <w:szCs w:val="24"/>
        </w:rPr>
        <w:t xml:space="preserve"> zaključek</w:t>
      </w:r>
    </w:p>
    <w:p w14:paraId="3FE4CBA7" w14:textId="09F58512" w:rsidR="00BA5F11" w:rsidRPr="009A1EBA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Kaj ste se naučili, nejasnosti, dodatna vprašanja, uporaba SMT orodja</w:t>
      </w:r>
    </w:p>
    <w:p w14:paraId="4765AF15" w14:textId="3F3A8D2C" w:rsidR="00BA5F11" w:rsidRPr="009A1EBA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Kaj vam je bilo všeč, kaj ste pogrešali</w:t>
      </w:r>
    </w:p>
    <w:p w14:paraId="32CDFCE2" w14:textId="77777777" w:rsidR="00B17477" w:rsidRDefault="00B17477" w:rsidP="00B17477">
      <w:pPr>
        <w:pStyle w:val="Odstavekseznama"/>
        <w:rPr>
          <w:b/>
          <w:bCs/>
          <w:szCs w:val="24"/>
          <w:u w:val="single"/>
        </w:rPr>
      </w:pPr>
    </w:p>
    <w:sectPr w:rsidR="00B17477" w:rsidSect="00EE33C9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6318A" w14:textId="77777777" w:rsidR="0083284B" w:rsidRDefault="0083284B">
      <w:pPr>
        <w:spacing w:after="0" w:line="240" w:lineRule="auto"/>
      </w:pPr>
      <w:r>
        <w:separator/>
      </w:r>
    </w:p>
  </w:endnote>
  <w:endnote w:type="continuationSeparator" w:id="0">
    <w:p w14:paraId="255DE03D" w14:textId="77777777" w:rsidR="0083284B" w:rsidRDefault="00832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7EB5DE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9F84C9" w14:textId="77777777" w:rsidR="00115663" w:rsidRDefault="00115663" w:rsidP="00115663">
          <w:pPr>
            <w:pStyle w:val="Noga"/>
            <w:spacing w:after="0"/>
            <w:jc w:val="left"/>
          </w:pPr>
          <w:r>
            <w:rPr>
              <w:noProof/>
              <w:lang w:eastAsia="sl-SI"/>
            </w:rPr>
            <w:drawing>
              <wp:inline distT="0" distB="0" distL="0" distR="0" wp14:anchorId="206F0365" wp14:editId="5DE1F63B">
                <wp:extent cx="7879703" cy="899509"/>
                <wp:effectExtent l="0" t="0" r="0" b="0"/>
                <wp:docPr id="14" name="Slika 14" descr="Abstraktna zasnova z zelenimi valovi v nog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F0EB79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82E9B74" w14:textId="77777777" w:rsidR="002E1A5A" w:rsidRDefault="002E1A5A" w:rsidP="002E1A5A">
          <w:pPr>
            <w:pStyle w:val="Noga"/>
            <w:spacing w:after="0"/>
          </w:pPr>
          <w:r>
            <w:rPr>
              <w:noProof/>
              <w:lang w:eastAsia="sl-SI"/>
            </w:rPr>
            <w:drawing>
              <wp:inline distT="0" distB="0" distL="0" distR="0" wp14:anchorId="40B02CA5" wp14:editId="41AD8F68">
                <wp:extent cx="8551368" cy="976184"/>
                <wp:effectExtent l="0" t="0" r="2540" b="0"/>
                <wp:docPr id="15" name="Slika 15" descr="zasnova z zelenimi valov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98AF4" w14:textId="77777777" w:rsidR="0083284B" w:rsidRDefault="0083284B">
      <w:pPr>
        <w:spacing w:after="0" w:line="240" w:lineRule="auto"/>
      </w:pPr>
      <w:r>
        <w:separator/>
      </w:r>
    </w:p>
  </w:footnote>
  <w:footnote w:type="continuationSeparator" w:id="0">
    <w:p w14:paraId="1C5F1B44" w14:textId="77777777" w:rsidR="0083284B" w:rsidRDefault="00832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1EB2F6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348D75C1" w14:textId="77777777" w:rsidR="00115663" w:rsidRDefault="00115663" w:rsidP="00115663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75D646ED" wp14:editId="386BF3A6">
                <wp:extent cx="7797114" cy="949420"/>
                <wp:effectExtent l="0" t="0" r="0" b="3175"/>
                <wp:docPr id="13" name="Slika 13" descr="Abstraktna zasnova z zelenimi valovi v vrstici z gla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leni-valovi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1C459" w14:textId="77777777" w:rsidR="00E71405" w:rsidRDefault="007E3A99">
    <w:r>
      <w:rPr>
        <w:lang w:bidi="sl-SI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81CE2"/>
    <w:multiLevelType w:val="hybridMultilevel"/>
    <w:tmpl w:val="62667BF4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37A3931"/>
    <w:multiLevelType w:val="hybridMultilevel"/>
    <w:tmpl w:val="9B42D72A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59C1E28"/>
    <w:multiLevelType w:val="hybridMultilevel"/>
    <w:tmpl w:val="3CBEAB9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9A2D68"/>
    <w:multiLevelType w:val="hybridMultilevel"/>
    <w:tmpl w:val="9C18CFD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2A64C30"/>
    <w:multiLevelType w:val="hybridMultilevel"/>
    <w:tmpl w:val="2EA828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B5962"/>
    <w:multiLevelType w:val="hybridMultilevel"/>
    <w:tmpl w:val="AADC2CC6"/>
    <w:lvl w:ilvl="0" w:tplc="F2F6888A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00152"/>
    <w:multiLevelType w:val="hybridMultilevel"/>
    <w:tmpl w:val="2EA828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07C9F"/>
    <w:multiLevelType w:val="hybridMultilevel"/>
    <w:tmpl w:val="69BA5FEC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69B434F"/>
    <w:multiLevelType w:val="hybridMultilevel"/>
    <w:tmpl w:val="E8242B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979028">
    <w:abstractNumId w:val="9"/>
  </w:num>
  <w:num w:numId="2" w16cid:durableId="650719711">
    <w:abstractNumId w:val="7"/>
  </w:num>
  <w:num w:numId="3" w16cid:durableId="197359773">
    <w:abstractNumId w:val="6"/>
  </w:num>
  <w:num w:numId="4" w16cid:durableId="1379624895">
    <w:abstractNumId w:val="5"/>
  </w:num>
  <w:num w:numId="5" w16cid:durableId="832842268">
    <w:abstractNumId w:val="4"/>
  </w:num>
  <w:num w:numId="6" w16cid:durableId="146556287">
    <w:abstractNumId w:val="8"/>
  </w:num>
  <w:num w:numId="7" w16cid:durableId="1986620290">
    <w:abstractNumId w:val="3"/>
  </w:num>
  <w:num w:numId="8" w16cid:durableId="1131097923">
    <w:abstractNumId w:val="2"/>
  </w:num>
  <w:num w:numId="9" w16cid:durableId="681275152">
    <w:abstractNumId w:val="1"/>
  </w:num>
  <w:num w:numId="10" w16cid:durableId="1723285655">
    <w:abstractNumId w:val="0"/>
  </w:num>
  <w:num w:numId="11" w16cid:durableId="1382288276">
    <w:abstractNumId w:val="15"/>
  </w:num>
  <w:num w:numId="12" w16cid:durableId="9892100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76749406">
    <w:abstractNumId w:val="18"/>
  </w:num>
  <w:num w:numId="14" w16cid:durableId="602878439">
    <w:abstractNumId w:val="14"/>
  </w:num>
  <w:num w:numId="15" w16cid:durableId="1182627023">
    <w:abstractNumId w:val="16"/>
  </w:num>
  <w:num w:numId="16" w16cid:durableId="752313014">
    <w:abstractNumId w:val="10"/>
  </w:num>
  <w:num w:numId="17" w16cid:durableId="309140879">
    <w:abstractNumId w:val="13"/>
  </w:num>
  <w:num w:numId="18" w16cid:durableId="1747847472">
    <w:abstractNumId w:val="12"/>
  </w:num>
  <w:num w:numId="19" w16cid:durableId="1560674744">
    <w:abstractNumId w:val="11"/>
  </w:num>
  <w:num w:numId="20" w16cid:durableId="58198858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269"/>
    <w:rsid w:val="000628B7"/>
    <w:rsid w:val="00066E19"/>
    <w:rsid w:val="000B4BF8"/>
    <w:rsid w:val="000F2898"/>
    <w:rsid w:val="00114817"/>
    <w:rsid w:val="00115663"/>
    <w:rsid w:val="00185163"/>
    <w:rsid w:val="001A5B10"/>
    <w:rsid w:val="001C617C"/>
    <w:rsid w:val="001F3912"/>
    <w:rsid w:val="001F5E0B"/>
    <w:rsid w:val="00213EAB"/>
    <w:rsid w:val="00215D1D"/>
    <w:rsid w:val="0022499E"/>
    <w:rsid w:val="00232CDF"/>
    <w:rsid w:val="002812CE"/>
    <w:rsid w:val="00284AAA"/>
    <w:rsid w:val="002D7F70"/>
    <w:rsid w:val="002E1A5A"/>
    <w:rsid w:val="002E396C"/>
    <w:rsid w:val="00312210"/>
    <w:rsid w:val="00343517"/>
    <w:rsid w:val="00361777"/>
    <w:rsid w:val="00361FC2"/>
    <w:rsid w:val="003A2869"/>
    <w:rsid w:val="003F7C02"/>
    <w:rsid w:val="00462B54"/>
    <w:rsid w:val="00466E45"/>
    <w:rsid w:val="004B6E74"/>
    <w:rsid w:val="004C595E"/>
    <w:rsid w:val="00535A9A"/>
    <w:rsid w:val="00544414"/>
    <w:rsid w:val="005755D4"/>
    <w:rsid w:val="00576382"/>
    <w:rsid w:val="005B6A71"/>
    <w:rsid w:val="005E7205"/>
    <w:rsid w:val="00620729"/>
    <w:rsid w:val="00673242"/>
    <w:rsid w:val="00691768"/>
    <w:rsid w:val="006F0367"/>
    <w:rsid w:val="00711F9D"/>
    <w:rsid w:val="007C4A68"/>
    <w:rsid w:val="007E0D6E"/>
    <w:rsid w:val="007E3A99"/>
    <w:rsid w:val="0083284B"/>
    <w:rsid w:val="008430BF"/>
    <w:rsid w:val="008542FD"/>
    <w:rsid w:val="008658F6"/>
    <w:rsid w:val="008945AC"/>
    <w:rsid w:val="008F1F4D"/>
    <w:rsid w:val="00910577"/>
    <w:rsid w:val="009439AA"/>
    <w:rsid w:val="009A1EBA"/>
    <w:rsid w:val="00A068D1"/>
    <w:rsid w:val="00A1039B"/>
    <w:rsid w:val="00A45E55"/>
    <w:rsid w:val="00A6394F"/>
    <w:rsid w:val="00AE3E1C"/>
    <w:rsid w:val="00B17477"/>
    <w:rsid w:val="00B22EC4"/>
    <w:rsid w:val="00B54EAE"/>
    <w:rsid w:val="00B552FE"/>
    <w:rsid w:val="00B60583"/>
    <w:rsid w:val="00BA5A05"/>
    <w:rsid w:val="00BA5F11"/>
    <w:rsid w:val="00BC06ED"/>
    <w:rsid w:val="00BC1FDF"/>
    <w:rsid w:val="00BE7269"/>
    <w:rsid w:val="00C07FAC"/>
    <w:rsid w:val="00C4319F"/>
    <w:rsid w:val="00C57CC0"/>
    <w:rsid w:val="00C72B30"/>
    <w:rsid w:val="00CA5B63"/>
    <w:rsid w:val="00CC320C"/>
    <w:rsid w:val="00CE2CAB"/>
    <w:rsid w:val="00CF655E"/>
    <w:rsid w:val="00D462B8"/>
    <w:rsid w:val="00D616A8"/>
    <w:rsid w:val="00D70194"/>
    <w:rsid w:val="00D815A2"/>
    <w:rsid w:val="00D904CD"/>
    <w:rsid w:val="00DE3E34"/>
    <w:rsid w:val="00DE62D9"/>
    <w:rsid w:val="00E03C84"/>
    <w:rsid w:val="00E041D6"/>
    <w:rsid w:val="00E32718"/>
    <w:rsid w:val="00E71405"/>
    <w:rsid w:val="00E773BA"/>
    <w:rsid w:val="00E802A8"/>
    <w:rsid w:val="00EA22D6"/>
    <w:rsid w:val="00ED0020"/>
    <w:rsid w:val="00EE33C9"/>
    <w:rsid w:val="00F11101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90774"/>
  <w15:docId w15:val="{AA5A91B0-F2A7-414E-A289-3A2F69B7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439AA"/>
    <w:rPr>
      <w:color w:val="000000" w:themeColor="text1"/>
      <w:sz w:val="24"/>
    </w:rPr>
  </w:style>
  <w:style w:type="paragraph" w:styleId="Naslov1">
    <w:name w:val="heading 1"/>
    <w:basedOn w:val="Navaden"/>
    <w:next w:val="Podatkizastik"/>
    <w:link w:val="Naslov1Znak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2">
    <w:name w:val="heading 2"/>
    <w:basedOn w:val="Navaden"/>
    <w:next w:val="Navaden"/>
    <w:link w:val="Naslov2Znak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Naslov4">
    <w:name w:val="heading 4"/>
    <w:basedOn w:val="Navaden"/>
    <w:next w:val="Navaden"/>
    <w:link w:val="Naslov4Znak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5">
    <w:name w:val="heading 5"/>
    <w:basedOn w:val="Navaden"/>
    <w:next w:val="Navaden"/>
    <w:link w:val="Naslov5Znak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6">
    <w:name w:val="heading 6"/>
    <w:basedOn w:val="Navaden"/>
    <w:next w:val="Navaden"/>
    <w:link w:val="Naslov6Znak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7">
    <w:name w:val="heading 7"/>
    <w:basedOn w:val="Navaden"/>
    <w:next w:val="Navaden"/>
    <w:link w:val="Naslov7Znak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8">
    <w:name w:val="heading 8"/>
    <w:basedOn w:val="Navaden"/>
    <w:next w:val="Navaden"/>
    <w:link w:val="Naslov8Znak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Glava">
    <w:name w:val="header"/>
    <w:basedOn w:val="Navaden"/>
    <w:link w:val="GlavaZnak"/>
    <w:uiPriority w:val="99"/>
    <w:unhideWhenUsed/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Noga">
    <w:name w:val="footer"/>
    <w:basedOn w:val="Navaden"/>
    <w:link w:val="NogaZnak"/>
    <w:uiPriority w:val="99"/>
    <w:unhideWhenUsed/>
    <w:pPr>
      <w:spacing w:after="40"/>
      <w:jc w:val="center"/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customStyle="1" w:styleId="Podatkizastik">
    <w:name w:val="Podatki za stik"/>
    <w:basedOn w:val="Navaden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Zakljunipozdrav">
    <w:name w:val="Closing"/>
    <w:basedOn w:val="Navaden"/>
    <w:next w:val="Podpis"/>
    <w:link w:val="Zakljunipozdrav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akljunipozdravZnak">
    <w:name w:val="Zaključni pozdrav Znak"/>
    <w:basedOn w:val="Privzetapisavaodstavka"/>
    <w:link w:val="Zakljunipozdrav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avaden"/>
    <w:next w:val="Navaden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Privzetapisavaodstavka"/>
    <w:link w:val="Podpis"/>
    <w:uiPriority w:val="6"/>
    <w:rPr>
      <w:rFonts w:eastAsiaTheme="minorEastAsia"/>
      <w:bCs/>
      <w:szCs w:val="18"/>
    </w:rPr>
  </w:style>
  <w:style w:type="paragraph" w:styleId="Uvodnipozdrav">
    <w:name w:val="Salutation"/>
    <w:basedOn w:val="Navaden"/>
    <w:next w:val="Navaden"/>
    <w:link w:val="Uvodnipozdrav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UvodnipozdravZnak">
    <w:name w:val="Uvodni pozdrav Znak"/>
    <w:basedOn w:val="Privzetapisavaodstavka"/>
    <w:link w:val="Uvodnipozdrav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repko">
    <w:name w:val="Strong"/>
    <w:basedOn w:val="Privzetapisavaodstavka"/>
    <w:uiPriority w:val="22"/>
    <w:qFormat/>
    <w:rPr>
      <w:b/>
      <w:bCs/>
      <w:color w:val="3D5157" w:themeColor="accent2"/>
    </w:r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mrea">
    <w:name w:val="Table Grid"/>
    <w:basedOn w:val="Navadnatabela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5Znak">
    <w:name w:val="Naslov 5 Znak"/>
    <w:basedOn w:val="Privzetapisavaodstavka"/>
    <w:link w:val="Naslov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6Znak">
    <w:name w:val="Naslov 6 Znak"/>
    <w:basedOn w:val="Privzetapisavaodstavka"/>
    <w:link w:val="Naslov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3Znak">
    <w:name w:val="Naslov 3 Znak"/>
    <w:basedOn w:val="Privzetapisavaodstavka"/>
    <w:link w:val="Naslov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kbesedila">
    <w:name w:val="Block Text"/>
    <w:basedOn w:val="Navaden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9439AA"/>
    <w:rPr>
      <w:color w:val="3D5157" w:themeColor="accent2"/>
      <w:u w:val="single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Poudarek">
    <w:name w:val="Emphasis"/>
    <w:basedOn w:val="Privzetapisavaodstavka"/>
    <w:uiPriority w:val="20"/>
    <w:semiHidden/>
    <w:unhideWhenUsed/>
    <w:qFormat/>
    <w:rsid w:val="00D904CD"/>
    <w:rPr>
      <w:i/>
      <w:iCs/>
    </w:rPr>
  </w:style>
  <w:style w:type="character" w:customStyle="1" w:styleId="Naslov7Znak">
    <w:name w:val="Naslov 7 Znak"/>
    <w:basedOn w:val="Privzetapisavaodstavka"/>
    <w:link w:val="Naslov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8Znak">
    <w:name w:val="Naslov 8 Znak"/>
    <w:basedOn w:val="Privzetapisavaodstavka"/>
    <w:link w:val="Naslov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tavekseznama">
    <w:name w:val="List Paragraph"/>
    <w:basedOn w:val="Navaden"/>
    <w:uiPriority w:val="34"/>
    <w:unhideWhenUsed/>
    <w:qFormat/>
    <w:rsid w:val="00D904CD"/>
    <w:pPr>
      <w:ind w:left="720"/>
      <w:contextualSpacing/>
    </w:pPr>
  </w:style>
  <w:style w:type="paragraph" w:styleId="Brezrazmikov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orse\AppData\Roaming\Microsoft\Templates\Letterhead%20(dizajn%20Zeleni%20val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(dizajn Zeleni val)</Template>
  <TotalTime>115</TotalTime>
  <Pages>3</Pages>
  <Words>503</Words>
  <Characters>2870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Gorše Janežič</dc:creator>
  <cp:keywords/>
  <dc:description/>
  <cp:lastModifiedBy>Barbara Veber</cp:lastModifiedBy>
  <cp:revision>5</cp:revision>
  <dcterms:created xsi:type="dcterms:W3CDTF">2023-11-29T11:54:00Z</dcterms:created>
  <dcterms:modified xsi:type="dcterms:W3CDTF">2023-12-12T08:56:00Z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