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980F7" w14:textId="77777777" w:rsidR="001E5E31" w:rsidRDefault="001E5E31" w:rsidP="001E5E31">
      <w:pPr>
        <w:pStyle w:val="Zakljunipozdrav"/>
        <w:spacing w:before="120" w:line="276" w:lineRule="auto"/>
        <w:jc w:val="both"/>
        <w:rPr>
          <w:noProof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452BEA" wp14:editId="4B52FA1F">
                <wp:simplePos x="0" y="0"/>
                <wp:positionH relativeFrom="margin">
                  <wp:align>right</wp:align>
                </wp:positionH>
                <wp:positionV relativeFrom="paragraph">
                  <wp:posOffset>670781</wp:posOffset>
                </wp:positionV>
                <wp:extent cx="1605280" cy="285750"/>
                <wp:effectExtent l="0" t="0" r="0" b="0"/>
                <wp:wrapSquare wrapText="bothSides"/>
                <wp:docPr id="111905814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217A7" w14:textId="5B569E6F" w:rsidR="00EA22D6" w:rsidRDefault="00452E7B">
                            <w:r>
                              <w:t>Šentjur, 3.10.2025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52BE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5.2pt;margin-top:52.8pt;width:126.4pt;height:22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" stroked="f">
                <v:textbox>
                  <w:txbxContent>
                    <w:p w14:paraId="1FA217A7" w14:textId="5B569E6F" w:rsidR="00EA22D6" w:rsidRDefault="00452E7B">
                      <w:r>
                        <w:t>Šentjur, 3.10.2025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C4888" w14:textId="7A470DCE" w:rsidR="001C617C" w:rsidRPr="001C617C" w:rsidRDefault="001E5E31" w:rsidP="001E5E31">
      <w:pPr>
        <w:pStyle w:val="Zakljunipozdrav"/>
        <w:spacing w:before="120" w:line="276" w:lineRule="auto"/>
        <w:jc w:val="both"/>
      </w:pPr>
      <w:r>
        <w:rPr>
          <w:noProof/>
        </w:rPr>
        <w:drawing>
          <wp:inline distT="0" distB="0" distL="0" distR="0" wp14:anchorId="43EFB937" wp14:editId="1AE6BE4A">
            <wp:extent cx="1566407" cy="998655"/>
            <wp:effectExtent l="0" t="0" r="0" b="0"/>
            <wp:docPr id="4" name="Slika 3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slike ni na volj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14080" r="3950" b="27571"/>
                    <a:stretch/>
                  </pic:blipFill>
                  <pic:spPr bwMode="auto">
                    <a:xfrm>
                      <a:off x="0" y="0"/>
                      <a:ext cx="1583740" cy="100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F3257" w14:textId="1638CBBF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VABILO NA USPOSABLJANJE</w:t>
      </w:r>
    </w:p>
    <w:p w14:paraId="1FB5AA84" w14:textId="59B17054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IZ INTERAKTIVNEGA STRATEŠKEGA MANAGEMENTA</w:t>
      </w:r>
    </w:p>
    <w:p w14:paraId="6D9EEAF6" w14:textId="5DCF86EC" w:rsidR="001F5E0B" w:rsidRPr="004B6E74" w:rsidRDefault="001F5E0B" w:rsidP="001F5E0B">
      <w:pPr>
        <w:pStyle w:val="Zakljunipozdrav"/>
        <w:spacing w:before="0" w:after="0" w:line="240" w:lineRule="auto"/>
        <w:contextualSpacing/>
        <w:jc w:val="center"/>
        <w:rPr>
          <w:color w:val="002060"/>
          <w:sz w:val="40"/>
          <w:szCs w:val="40"/>
        </w:rPr>
      </w:pPr>
      <w:r w:rsidRPr="004B6E74">
        <w:rPr>
          <w:rStyle w:val="Krepko"/>
          <w:color w:val="002060"/>
        </w:rPr>
        <w:t xml:space="preserve">~ </w:t>
      </w:r>
      <w:r w:rsidRPr="004B6E74">
        <w:rPr>
          <w:color w:val="002060"/>
          <w:sz w:val="40"/>
          <w:szCs w:val="40"/>
        </w:rPr>
        <w:t>k</w:t>
      </w:r>
      <w:r w:rsidR="00343517" w:rsidRPr="004B6E74">
        <w:rPr>
          <w:color w:val="002060"/>
          <w:sz w:val="40"/>
          <w:szCs w:val="40"/>
        </w:rPr>
        <w:t>metovanje z vizij</w:t>
      </w:r>
      <w:r w:rsidRPr="004B6E74">
        <w:rPr>
          <w:color w:val="002060"/>
          <w:sz w:val="40"/>
          <w:szCs w:val="40"/>
        </w:rPr>
        <w:t>o</w:t>
      </w:r>
      <w:r w:rsidRPr="004B6E74">
        <w:rPr>
          <w:color w:val="002060"/>
          <w:szCs w:val="24"/>
        </w:rPr>
        <w:t xml:space="preserve"> </w:t>
      </w:r>
      <w:r w:rsidRPr="004B6E74">
        <w:rPr>
          <w:b/>
          <w:bCs w:val="0"/>
          <w:color w:val="002060"/>
          <w:szCs w:val="24"/>
        </w:rPr>
        <w:t>~</w:t>
      </w:r>
    </w:p>
    <w:p w14:paraId="25D39723" w14:textId="77777777" w:rsidR="00343517" w:rsidRDefault="00343517" w:rsidP="00A6394F">
      <w:pPr>
        <w:pStyle w:val="Zakljunipozdrav"/>
        <w:spacing w:before="120" w:line="276" w:lineRule="auto"/>
        <w:jc w:val="both"/>
      </w:pPr>
    </w:p>
    <w:p w14:paraId="753561B8" w14:textId="7553773C" w:rsidR="00D616A8" w:rsidRDefault="00B60583" w:rsidP="00A6394F">
      <w:pPr>
        <w:pStyle w:val="Zakljunipozdrav"/>
        <w:spacing w:before="120" w:line="276" w:lineRule="auto"/>
        <w:jc w:val="both"/>
      </w:pPr>
      <w:r>
        <w:t xml:space="preserve">Kmetovanje je dolgoročni podvig, toda zaradi obilice dela in vsakodnevnih operativnih odločitev pogosto zmanjka časa za strateški razmislek o kmetiji – </w:t>
      </w:r>
      <w:r w:rsidRPr="00ED0020">
        <w:rPr>
          <w:b/>
          <w:bCs w:val="0"/>
        </w:rPr>
        <w:t>kaj bo s kmetijo na dolgi rok?</w:t>
      </w:r>
      <w:r>
        <w:t xml:space="preserve"> </w:t>
      </w:r>
      <w:r w:rsidR="00ED0020">
        <w:t xml:space="preserve">Dandanes mora biti kmet zelo dober podjetnik z izdelano vizijo kmetije in koraki do njene realizacije, saj se lahko le tako dovolj uspešno razvija v hitro spreminjajočih se družbenih, </w:t>
      </w:r>
      <w:proofErr w:type="spellStart"/>
      <w:r w:rsidR="00ED0020">
        <w:t>okoljskih</w:t>
      </w:r>
      <w:proofErr w:type="spellEnd"/>
      <w:r w:rsidR="00ED0020">
        <w:t xml:space="preserve"> in ekonomskih razmerah.</w:t>
      </w:r>
    </w:p>
    <w:p w14:paraId="5E74CB7F" w14:textId="44FC6618" w:rsidR="00B60583" w:rsidRPr="00A6394F" w:rsidRDefault="00B60583" w:rsidP="000628B7">
      <w:pPr>
        <w:pStyle w:val="Zakljunipozdrav"/>
        <w:spacing w:before="360" w:after="360" w:line="276" w:lineRule="auto"/>
        <w:jc w:val="both"/>
      </w:pPr>
      <w:r>
        <w:t xml:space="preserve">Vabimo vas na </w:t>
      </w:r>
      <w:r w:rsidR="005B6A71">
        <w:t xml:space="preserve">brezplačno </w:t>
      </w:r>
      <w:r w:rsidRPr="00D616A8">
        <w:rPr>
          <w:b/>
          <w:bCs w:val="0"/>
        </w:rPr>
        <w:t>3-dnevno usposabljanje</w:t>
      </w:r>
      <w:r>
        <w:t xml:space="preserve"> v obliki delavnice </w:t>
      </w:r>
      <w:r w:rsidR="00D815A2">
        <w:t xml:space="preserve">v manjši skupini. Tekom usposabljanja boste s pomočjo </w:t>
      </w:r>
      <w:r w:rsidR="00D616A8">
        <w:t>digitalnega orodja</w:t>
      </w:r>
      <w:r w:rsidR="00D815A2">
        <w:t xml:space="preserve"> SMT (</w:t>
      </w:r>
      <w:proofErr w:type="spellStart"/>
      <w:r w:rsidR="00D815A2">
        <w:t>Strategic</w:t>
      </w:r>
      <w:proofErr w:type="spellEnd"/>
      <w:r w:rsidR="00D815A2">
        <w:t xml:space="preserve"> Management </w:t>
      </w:r>
      <w:proofErr w:type="spellStart"/>
      <w:r w:rsidR="00D815A2">
        <w:t>Tool</w:t>
      </w:r>
      <w:proofErr w:type="spellEnd"/>
      <w:r w:rsidR="00D815A2">
        <w:t>) in ob strokovn</w:t>
      </w:r>
      <w:r w:rsidR="00CA5B63">
        <w:t>em</w:t>
      </w:r>
      <w:r w:rsidR="00D815A2">
        <w:t xml:space="preserve"> </w:t>
      </w:r>
      <w:r w:rsidR="00CA5B63">
        <w:t>vodenju</w:t>
      </w:r>
      <w:r w:rsidR="00D815A2">
        <w:t xml:space="preserve"> kmetijskih svetovalk/svetovalcev </w:t>
      </w:r>
      <w:r w:rsidR="00D815A2" w:rsidRPr="00D616A8">
        <w:rPr>
          <w:b/>
          <w:bCs w:val="0"/>
        </w:rPr>
        <w:t>pripravili strateški načrt za vašo kmetijo</w:t>
      </w:r>
      <w:r w:rsidR="00A6394F">
        <w:t xml:space="preserve"> ter</w:t>
      </w:r>
      <w:r w:rsidR="00A6394F" w:rsidRPr="00A6394F">
        <w:t xml:space="preserve"> pridobili nova znanja in ideje za </w:t>
      </w:r>
      <w:r w:rsidR="00A6394F">
        <w:t xml:space="preserve">nadaljnje </w:t>
      </w:r>
      <w:r w:rsidR="00A6394F" w:rsidRPr="00A6394F">
        <w:t>vodenje kmetije</w:t>
      </w:r>
      <w:r w:rsidR="00D616A8" w:rsidRPr="00A6394F">
        <w:t xml:space="preserve">. </w:t>
      </w:r>
    </w:p>
    <w:p w14:paraId="6B2F41C5" w14:textId="6FE2FE10" w:rsidR="00D616A8" w:rsidRDefault="00D616A8" w:rsidP="00A6394F">
      <w:pPr>
        <w:spacing w:line="276" w:lineRule="auto"/>
        <w:jc w:val="both"/>
      </w:pPr>
      <w:r>
        <w:t>Usposabljanje bo potekalo na</w:t>
      </w:r>
      <w:r w:rsidR="00343FD0">
        <w:t xml:space="preserve"> KGZS Zavodu </w:t>
      </w:r>
      <w:r w:rsidR="00452E7B">
        <w:t>Maribor</w:t>
      </w:r>
      <w:r w:rsidR="00343FD0">
        <w:t xml:space="preserve">, </w:t>
      </w:r>
      <w:r w:rsidR="00452E7B">
        <w:t>Vinarska ulica 14, 2000 Maribor</w:t>
      </w:r>
      <w:r>
        <w:t xml:space="preserve"> po sledečem razporedu: 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985"/>
        <w:gridCol w:w="2985"/>
      </w:tblGrid>
      <w:tr w:rsidR="00D616A8" w14:paraId="43D397FD" w14:textId="77777777" w:rsidTr="0032442D">
        <w:trPr>
          <w:trHeight w:val="295"/>
          <w:jc w:val="center"/>
        </w:trPr>
        <w:tc>
          <w:tcPr>
            <w:tcW w:w="2985" w:type="dxa"/>
            <w:shd w:val="clear" w:color="auto" w:fill="EAF1DD" w:themeFill="accent6" w:themeFillTint="33"/>
          </w:tcPr>
          <w:p w14:paraId="3C4C64A0" w14:textId="4FACCCAA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Datum</w:t>
            </w:r>
          </w:p>
        </w:tc>
        <w:tc>
          <w:tcPr>
            <w:tcW w:w="2985" w:type="dxa"/>
            <w:shd w:val="clear" w:color="auto" w:fill="EAF1DD" w:themeFill="accent6" w:themeFillTint="33"/>
          </w:tcPr>
          <w:p w14:paraId="59BD1814" w14:textId="09FD104F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Ura</w:t>
            </w:r>
          </w:p>
        </w:tc>
      </w:tr>
      <w:tr w:rsidR="00D616A8" w14:paraId="49E87E9F" w14:textId="77777777" w:rsidTr="0032442D">
        <w:trPr>
          <w:trHeight w:val="298"/>
          <w:jc w:val="center"/>
        </w:trPr>
        <w:tc>
          <w:tcPr>
            <w:tcW w:w="2985" w:type="dxa"/>
          </w:tcPr>
          <w:p w14:paraId="277A9071" w14:textId="451D45AE" w:rsidR="00D616A8" w:rsidRDefault="00452E7B" w:rsidP="00A6394F">
            <w:pPr>
              <w:spacing w:line="276" w:lineRule="auto"/>
            </w:pPr>
            <w:r>
              <w:t>četrtek, 13.11.2025</w:t>
            </w:r>
          </w:p>
        </w:tc>
        <w:tc>
          <w:tcPr>
            <w:tcW w:w="2985" w:type="dxa"/>
          </w:tcPr>
          <w:p w14:paraId="2403F620" w14:textId="4ADFDB7E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 14.00</w:t>
            </w:r>
          </w:p>
        </w:tc>
      </w:tr>
      <w:tr w:rsidR="00D616A8" w14:paraId="0D4D4EB8" w14:textId="77777777" w:rsidTr="0032442D">
        <w:trPr>
          <w:trHeight w:val="284"/>
          <w:jc w:val="center"/>
        </w:trPr>
        <w:tc>
          <w:tcPr>
            <w:tcW w:w="2985" w:type="dxa"/>
          </w:tcPr>
          <w:p w14:paraId="774E79F7" w14:textId="1F83D837" w:rsidR="00D616A8" w:rsidRDefault="00452E7B" w:rsidP="00A6394F">
            <w:pPr>
              <w:spacing w:line="276" w:lineRule="auto"/>
            </w:pPr>
            <w:r>
              <w:t>četrtek, 20.11.2025</w:t>
            </w:r>
          </w:p>
        </w:tc>
        <w:tc>
          <w:tcPr>
            <w:tcW w:w="2985" w:type="dxa"/>
          </w:tcPr>
          <w:p w14:paraId="18AA01A1" w14:textId="61647850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</w:t>
            </w:r>
            <w:r w:rsidR="00D616A8">
              <w:t xml:space="preserve"> </w:t>
            </w:r>
            <w:r>
              <w:t>14.00</w:t>
            </w:r>
          </w:p>
        </w:tc>
      </w:tr>
      <w:tr w:rsidR="00D616A8" w14:paraId="04A6DC6A" w14:textId="77777777" w:rsidTr="0032442D">
        <w:trPr>
          <w:trHeight w:val="298"/>
          <w:jc w:val="center"/>
        </w:trPr>
        <w:tc>
          <w:tcPr>
            <w:tcW w:w="2985" w:type="dxa"/>
          </w:tcPr>
          <w:p w14:paraId="69D191AD" w14:textId="75491305" w:rsidR="00D616A8" w:rsidRDefault="00452E7B" w:rsidP="00A6394F">
            <w:pPr>
              <w:spacing w:line="276" w:lineRule="auto"/>
            </w:pPr>
            <w:r>
              <w:t>četrtek, 27.11.2025</w:t>
            </w:r>
          </w:p>
        </w:tc>
        <w:tc>
          <w:tcPr>
            <w:tcW w:w="2985" w:type="dxa"/>
          </w:tcPr>
          <w:p w14:paraId="27CE99D4" w14:textId="5F7CB4E3" w:rsidR="00D616A8" w:rsidRDefault="00602310" w:rsidP="00A6394F">
            <w:pPr>
              <w:spacing w:line="276" w:lineRule="auto"/>
            </w:pPr>
            <w:r>
              <w:t>8.00 – 12.00</w:t>
            </w:r>
          </w:p>
        </w:tc>
      </w:tr>
    </w:tbl>
    <w:p w14:paraId="3012DB38" w14:textId="1B3E552E" w:rsidR="00452E7B" w:rsidRPr="0032442D" w:rsidRDefault="0032442D" w:rsidP="00452E7B">
      <w:pPr>
        <w:rPr>
          <w:color w:val="auto"/>
        </w:rPr>
      </w:pPr>
      <w:r>
        <w:t xml:space="preserve">Izvajalci usposabljanja: Barbara Kralj in Darinka Fidler (KGZS – Zavod Celje) ter Andrej Šuvak in Žan Voglar (KGZS – Zavod Maribor) </w:t>
      </w:r>
    </w:p>
    <w:p w14:paraId="4D86685D" w14:textId="43854031" w:rsidR="00CA5B63" w:rsidRDefault="00D616A8" w:rsidP="00452E7B">
      <w:pPr>
        <w:pStyle w:val="Podpis"/>
        <w:spacing w:before="0" w:line="276" w:lineRule="auto"/>
      </w:pPr>
      <w:r>
        <w:t xml:space="preserve">Po potrditvi udeležbe vam bomo uredili </w:t>
      </w:r>
      <w:r w:rsidR="00CA5B63">
        <w:t>dostop do SMT orodja, prejeli pa boste tudi priročnik z navodili in razlagami, ki ga prinesete s seboj na usposabljanje.</w:t>
      </w:r>
      <w:r w:rsidR="00A6394F">
        <w:t xml:space="preserve"> S seboj obvezno prinesite tudi </w:t>
      </w:r>
      <w:r w:rsidR="00A6394F" w:rsidRPr="00A6394F">
        <w:rPr>
          <w:u w:val="single"/>
        </w:rPr>
        <w:t>prenosni računalnik</w:t>
      </w:r>
      <w:r w:rsidR="00A6394F">
        <w:t xml:space="preserve"> preko katerega boste dostopali do SMT orodja in pripravili strateški načrt. </w:t>
      </w:r>
    </w:p>
    <w:p w14:paraId="19F98EA4" w14:textId="28F6FE3C" w:rsidR="00D70194" w:rsidRDefault="001E5E31" w:rsidP="00D70194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657E841" wp14:editId="3BBA52EB">
                <wp:simplePos x="0" y="0"/>
                <wp:positionH relativeFrom="margin">
                  <wp:align>right</wp:align>
                </wp:positionH>
                <wp:positionV relativeFrom="paragraph">
                  <wp:posOffset>182107</wp:posOffset>
                </wp:positionV>
                <wp:extent cx="2934335" cy="565150"/>
                <wp:effectExtent l="0" t="0" r="0" b="1905"/>
                <wp:wrapNone/>
                <wp:docPr id="1383503057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C5DB" w14:textId="39E77399" w:rsidR="00D70194" w:rsidRDefault="00D70194">
                            <w:pPr>
                              <w:contextualSpacing/>
                            </w:pPr>
                            <w:r>
                              <w:t>Vodja oddelka za kmetijsko svetovanje:</w:t>
                            </w:r>
                          </w:p>
                          <w:p w14:paraId="6DD05AE2" w14:textId="19165BA9" w:rsidR="00D70194" w:rsidRDefault="00343FD0" w:rsidP="00343FD0">
                            <w:pPr>
                              <w:contextualSpacing/>
                            </w:pPr>
                            <w:r w:rsidRPr="00343FD0">
                              <w:t>Vesna Čuček,</w:t>
                            </w:r>
                            <w:r>
                              <w:t xml:space="preserve"> </w:t>
                            </w:r>
                            <w:r w:rsidRPr="00343FD0">
                              <w:t>univ. dipl. inž. agr. in univ. dipl. ekon.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7E841" id="Polje z besedilom 1" o:spid="_x0000_s1027" type="#_x0000_t202" style="position:absolute;margin-left:179.85pt;margin-top:14.35pt;width:231.05pt;height:44.5pt;z-index:-251646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" stroked="f">
                <v:textbox style="mso-fit-shape-to-text:t">
                  <w:txbxContent>
                    <w:p w14:paraId="7D49C5DB" w14:textId="39E77399" w:rsidR="00D70194" w:rsidRDefault="00D70194">
                      <w:pPr>
                        <w:contextualSpacing/>
                      </w:pPr>
                      <w:r>
                        <w:t>Vodja oddelka za kmetijsko svetovanje:</w:t>
                      </w:r>
                    </w:p>
                    <w:p w14:paraId="6DD05AE2" w14:textId="19165BA9" w:rsidR="00D70194" w:rsidRDefault="00343FD0" w:rsidP="00343FD0">
                      <w:pPr>
                        <w:contextualSpacing/>
                      </w:pPr>
                      <w:r w:rsidRPr="00343FD0">
                        <w:t>Vesna Čuček,</w:t>
                      </w:r>
                      <w:r>
                        <w:t xml:space="preserve"> </w:t>
                      </w:r>
                      <w:r w:rsidRPr="00343FD0">
                        <w:t>univ. dipl. inž. agr. in univ. dipl. ekon.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394F">
        <w:t>Prisrčno vabljeni!</w:t>
      </w:r>
    </w:p>
    <w:p w14:paraId="46DE054D" w14:textId="26B9CF58" w:rsidR="000628B7" w:rsidRDefault="00D70194" w:rsidP="00D70194">
      <w:r>
        <w:t>Pripravil</w:t>
      </w:r>
      <w:r w:rsidR="00452E7B">
        <w:t>i</w:t>
      </w:r>
      <w:r>
        <w:t xml:space="preserve">: </w:t>
      </w:r>
      <w:r w:rsidR="00343FD0">
        <w:t>Barbara Kralj</w:t>
      </w:r>
      <w:r w:rsidR="00ED0020">
        <w:t xml:space="preserve">, </w:t>
      </w:r>
      <w:r w:rsidR="00343FD0">
        <w:t xml:space="preserve">mag. kmet. </w:t>
      </w:r>
    </w:p>
    <w:p w14:paraId="55A55A47" w14:textId="12B9F7F8" w:rsidR="00452E7B" w:rsidRDefault="00452E7B" w:rsidP="00D70194">
      <w:r>
        <w:t xml:space="preserve">                Darinka Fidler, mag. inž. zoot.</w:t>
      </w:r>
    </w:p>
    <w:sectPr w:rsidR="00452E7B" w:rsidSect="00EE33C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E6BC4" w14:textId="77777777" w:rsidR="006819FA" w:rsidRDefault="006819FA">
      <w:pPr>
        <w:spacing w:after="0" w:line="240" w:lineRule="auto"/>
      </w:pPr>
      <w:r>
        <w:separator/>
      </w:r>
    </w:p>
  </w:endnote>
  <w:endnote w:type="continuationSeparator" w:id="0">
    <w:p w14:paraId="2A3EE5EF" w14:textId="77777777" w:rsidR="006819FA" w:rsidRDefault="00681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EB5DE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9F84C9" w14:textId="77777777" w:rsidR="00115663" w:rsidRDefault="00115663" w:rsidP="00115663">
          <w:pPr>
            <w:pStyle w:val="Noga"/>
            <w:spacing w:after="0"/>
            <w:jc w:val="left"/>
          </w:pPr>
          <w:r>
            <w:rPr>
              <w:noProof/>
              <w:lang w:eastAsia="sl-SI"/>
            </w:rPr>
            <w:drawing>
              <wp:inline distT="0" distB="0" distL="0" distR="0" wp14:anchorId="206F0365" wp14:editId="5DE1F63B">
                <wp:extent cx="7879703" cy="899509"/>
                <wp:effectExtent l="0" t="0" r="0" b="0"/>
                <wp:docPr id="14" name="Slika 14" descr="Abstraktna zasnova z zelenimi valovi v no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F0EB7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82E9B74" w14:textId="77777777" w:rsidR="002E1A5A" w:rsidRDefault="002E1A5A" w:rsidP="002E1A5A">
          <w:pPr>
            <w:pStyle w:val="Noga"/>
            <w:spacing w:after="0"/>
          </w:pPr>
          <w:r>
            <w:rPr>
              <w:noProof/>
              <w:lang w:eastAsia="sl-SI"/>
            </w:rPr>
            <w:drawing>
              <wp:inline distT="0" distB="0" distL="0" distR="0" wp14:anchorId="40B02CA5" wp14:editId="41AD8F68">
                <wp:extent cx="8551368" cy="976184"/>
                <wp:effectExtent l="0" t="0" r="2540" b="0"/>
                <wp:docPr id="15" name="Slika 15" descr="zasnova z zelenimi val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0D1D2" w14:textId="77777777" w:rsidR="006819FA" w:rsidRDefault="006819FA">
      <w:pPr>
        <w:spacing w:after="0" w:line="240" w:lineRule="auto"/>
      </w:pPr>
      <w:r>
        <w:separator/>
      </w:r>
    </w:p>
  </w:footnote>
  <w:footnote w:type="continuationSeparator" w:id="0">
    <w:p w14:paraId="20719D4B" w14:textId="77777777" w:rsidR="006819FA" w:rsidRDefault="00681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1EB2F6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48D75C1" w14:textId="77777777" w:rsidR="00115663" w:rsidRDefault="00115663" w:rsidP="00115663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5D646ED" wp14:editId="386BF3A6">
                <wp:extent cx="7797114" cy="949420"/>
                <wp:effectExtent l="0" t="0" r="0" b="3175"/>
                <wp:docPr id="13" name="Slika 13" descr="Abstraktna zasnova z zelenimi valovi v vrstici z gla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leni-valovi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C459" w14:textId="77777777" w:rsidR="00E71405" w:rsidRDefault="007E3A99">
    <w:r>
      <w:rPr>
        <w:lang w:bidi="sl-SI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81CE2"/>
    <w:multiLevelType w:val="hybridMultilevel"/>
    <w:tmpl w:val="62667BF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7A3931"/>
    <w:multiLevelType w:val="hybridMultilevel"/>
    <w:tmpl w:val="9B42D72A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59C1E28"/>
    <w:multiLevelType w:val="hybridMultilevel"/>
    <w:tmpl w:val="3CBEAB9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A2D68"/>
    <w:multiLevelType w:val="hybridMultilevel"/>
    <w:tmpl w:val="9C18CFD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A64C30"/>
    <w:multiLevelType w:val="hybridMultilevel"/>
    <w:tmpl w:val="2EA828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B5962"/>
    <w:multiLevelType w:val="hybridMultilevel"/>
    <w:tmpl w:val="AADC2CC6"/>
    <w:lvl w:ilvl="0" w:tplc="F2F6888A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00152"/>
    <w:multiLevelType w:val="hybridMultilevel"/>
    <w:tmpl w:val="2EA82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07C9F"/>
    <w:multiLevelType w:val="hybridMultilevel"/>
    <w:tmpl w:val="69BA5FEC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9B434F"/>
    <w:multiLevelType w:val="hybridMultilevel"/>
    <w:tmpl w:val="E8242B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921662">
    <w:abstractNumId w:val="9"/>
  </w:num>
  <w:num w:numId="2" w16cid:durableId="397366450">
    <w:abstractNumId w:val="7"/>
  </w:num>
  <w:num w:numId="3" w16cid:durableId="1528518907">
    <w:abstractNumId w:val="6"/>
  </w:num>
  <w:num w:numId="4" w16cid:durableId="1523781778">
    <w:abstractNumId w:val="5"/>
  </w:num>
  <w:num w:numId="5" w16cid:durableId="492331214">
    <w:abstractNumId w:val="4"/>
  </w:num>
  <w:num w:numId="6" w16cid:durableId="610087430">
    <w:abstractNumId w:val="8"/>
  </w:num>
  <w:num w:numId="7" w16cid:durableId="1872768301">
    <w:abstractNumId w:val="3"/>
  </w:num>
  <w:num w:numId="8" w16cid:durableId="1875533287">
    <w:abstractNumId w:val="2"/>
  </w:num>
  <w:num w:numId="9" w16cid:durableId="891624855">
    <w:abstractNumId w:val="1"/>
  </w:num>
  <w:num w:numId="10" w16cid:durableId="1929608431">
    <w:abstractNumId w:val="0"/>
  </w:num>
  <w:num w:numId="11" w16cid:durableId="1728259517">
    <w:abstractNumId w:val="15"/>
  </w:num>
  <w:num w:numId="12" w16cid:durableId="10905850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7662916">
    <w:abstractNumId w:val="18"/>
  </w:num>
  <w:num w:numId="14" w16cid:durableId="254093208">
    <w:abstractNumId w:val="14"/>
  </w:num>
  <w:num w:numId="15" w16cid:durableId="1392924076">
    <w:abstractNumId w:val="16"/>
  </w:num>
  <w:num w:numId="16" w16cid:durableId="1045328695">
    <w:abstractNumId w:val="10"/>
  </w:num>
  <w:num w:numId="17" w16cid:durableId="58215272">
    <w:abstractNumId w:val="13"/>
  </w:num>
  <w:num w:numId="18" w16cid:durableId="2114082248">
    <w:abstractNumId w:val="12"/>
  </w:num>
  <w:num w:numId="19" w16cid:durableId="1423918678">
    <w:abstractNumId w:val="11"/>
  </w:num>
  <w:num w:numId="20" w16cid:durableId="6943119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69"/>
    <w:rsid w:val="000628B7"/>
    <w:rsid w:val="00066E19"/>
    <w:rsid w:val="000B4BF8"/>
    <w:rsid w:val="000D74EA"/>
    <w:rsid w:val="000F2898"/>
    <w:rsid w:val="00115663"/>
    <w:rsid w:val="00185163"/>
    <w:rsid w:val="001A5B10"/>
    <w:rsid w:val="001C617C"/>
    <w:rsid w:val="001E5E31"/>
    <w:rsid w:val="001F3912"/>
    <w:rsid w:val="001F5E0B"/>
    <w:rsid w:val="00213EAB"/>
    <w:rsid w:val="00215D1D"/>
    <w:rsid w:val="0022499E"/>
    <w:rsid w:val="00232CDF"/>
    <w:rsid w:val="002812CE"/>
    <w:rsid w:val="00284AAA"/>
    <w:rsid w:val="00287D50"/>
    <w:rsid w:val="002D7F70"/>
    <w:rsid w:val="002E1A5A"/>
    <w:rsid w:val="002E396C"/>
    <w:rsid w:val="00312210"/>
    <w:rsid w:val="0032442D"/>
    <w:rsid w:val="00343517"/>
    <w:rsid w:val="00343FD0"/>
    <w:rsid w:val="00361777"/>
    <w:rsid w:val="00361FC2"/>
    <w:rsid w:val="003A2869"/>
    <w:rsid w:val="003F7C02"/>
    <w:rsid w:val="00452E7B"/>
    <w:rsid w:val="00462B54"/>
    <w:rsid w:val="00466E45"/>
    <w:rsid w:val="004B6E74"/>
    <w:rsid w:val="004C595E"/>
    <w:rsid w:val="00535A9A"/>
    <w:rsid w:val="005755D4"/>
    <w:rsid w:val="00576382"/>
    <w:rsid w:val="005B6A71"/>
    <w:rsid w:val="00602310"/>
    <w:rsid w:val="00611160"/>
    <w:rsid w:val="00620729"/>
    <w:rsid w:val="00673242"/>
    <w:rsid w:val="006819FA"/>
    <w:rsid w:val="00691768"/>
    <w:rsid w:val="006F0367"/>
    <w:rsid w:val="00711F9D"/>
    <w:rsid w:val="00737CAD"/>
    <w:rsid w:val="007C4A68"/>
    <w:rsid w:val="007E0D6E"/>
    <w:rsid w:val="007E3A99"/>
    <w:rsid w:val="00817A09"/>
    <w:rsid w:val="008430BF"/>
    <w:rsid w:val="008542FD"/>
    <w:rsid w:val="008658F6"/>
    <w:rsid w:val="008945AC"/>
    <w:rsid w:val="008F7734"/>
    <w:rsid w:val="00910577"/>
    <w:rsid w:val="009439AA"/>
    <w:rsid w:val="00947B66"/>
    <w:rsid w:val="009A1EBA"/>
    <w:rsid w:val="00A068D1"/>
    <w:rsid w:val="00A1039B"/>
    <w:rsid w:val="00A34999"/>
    <w:rsid w:val="00A45E55"/>
    <w:rsid w:val="00A6394F"/>
    <w:rsid w:val="00AC303D"/>
    <w:rsid w:val="00AE3E1C"/>
    <w:rsid w:val="00B17477"/>
    <w:rsid w:val="00B22EC4"/>
    <w:rsid w:val="00B54EAE"/>
    <w:rsid w:val="00B552FE"/>
    <w:rsid w:val="00B60583"/>
    <w:rsid w:val="00BA5A05"/>
    <w:rsid w:val="00BA5F11"/>
    <w:rsid w:val="00BC06ED"/>
    <w:rsid w:val="00BE7269"/>
    <w:rsid w:val="00C07FAC"/>
    <w:rsid w:val="00C4319F"/>
    <w:rsid w:val="00C57CC0"/>
    <w:rsid w:val="00C72B30"/>
    <w:rsid w:val="00CA5B63"/>
    <w:rsid w:val="00CC320C"/>
    <w:rsid w:val="00CE2CAB"/>
    <w:rsid w:val="00D616A8"/>
    <w:rsid w:val="00D70194"/>
    <w:rsid w:val="00D815A2"/>
    <w:rsid w:val="00D904CD"/>
    <w:rsid w:val="00DE3E34"/>
    <w:rsid w:val="00DE62D9"/>
    <w:rsid w:val="00E03C84"/>
    <w:rsid w:val="00E041D6"/>
    <w:rsid w:val="00E32718"/>
    <w:rsid w:val="00E71405"/>
    <w:rsid w:val="00E802A8"/>
    <w:rsid w:val="00EA22D6"/>
    <w:rsid w:val="00ED0020"/>
    <w:rsid w:val="00EE33C9"/>
    <w:rsid w:val="00F225A6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774"/>
  <w15:docId w15:val="{AA5A91B0-F2A7-414E-A289-3A2F69B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439AA"/>
    <w:rPr>
      <w:color w:val="000000" w:themeColor="text1"/>
      <w:sz w:val="24"/>
    </w:rPr>
  </w:style>
  <w:style w:type="paragraph" w:styleId="Naslov1">
    <w:name w:val="heading 1"/>
    <w:basedOn w:val="Navaden"/>
    <w:next w:val="Podatkizastik"/>
    <w:link w:val="Naslov1Znak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Naslov4">
    <w:name w:val="heading 4"/>
    <w:basedOn w:val="Navaden"/>
    <w:next w:val="Navaden"/>
    <w:link w:val="Naslov4Znak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5">
    <w:name w:val="heading 5"/>
    <w:basedOn w:val="Navaden"/>
    <w:next w:val="Navaden"/>
    <w:link w:val="Naslov5Znak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6">
    <w:name w:val="heading 6"/>
    <w:basedOn w:val="Navaden"/>
    <w:next w:val="Navaden"/>
    <w:link w:val="Naslov6Znak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7">
    <w:name w:val="heading 7"/>
    <w:basedOn w:val="Navaden"/>
    <w:next w:val="Navaden"/>
    <w:link w:val="Naslov7Znak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8">
    <w:name w:val="heading 8"/>
    <w:basedOn w:val="Navaden"/>
    <w:next w:val="Navaden"/>
    <w:link w:val="Naslov8Znak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Glava">
    <w:name w:val="header"/>
    <w:basedOn w:val="Navaden"/>
    <w:link w:val="GlavaZnak"/>
    <w:uiPriority w:val="99"/>
    <w:unhideWhenUsed/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spacing w:after="40"/>
      <w:jc w:val="center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customStyle="1" w:styleId="Podatkizastik">
    <w:name w:val="Podatki za stik"/>
    <w:basedOn w:val="Navaden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Zakljunipozdrav">
    <w:name w:val="Closing"/>
    <w:basedOn w:val="Navaden"/>
    <w:next w:val="Podpis"/>
    <w:link w:val="Zakljunipozdrav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akljunipozdravZnak">
    <w:name w:val="Zaključni pozdrav Znak"/>
    <w:basedOn w:val="Privzetapisavaodstavka"/>
    <w:link w:val="Zakljunipozdrav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avaden"/>
    <w:next w:val="Navaden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Privzetapisavaodstavka"/>
    <w:link w:val="Podpis"/>
    <w:uiPriority w:val="6"/>
    <w:rPr>
      <w:rFonts w:eastAsiaTheme="minorEastAsia"/>
      <w:bCs/>
      <w:szCs w:val="18"/>
    </w:rPr>
  </w:style>
  <w:style w:type="paragraph" w:styleId="Uvodnipozdrav">
    <w:name w:val="Salutation"/>
    <w:basedOn w:val="Navaden"/>
    <w:next w:val="Navaden"/>
    <w:link w:val="Uvodnipozdrav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UvodnipozdravZnak">
    <w:name w:val="Uvodni pozdrav Znak"/>
    <w:basedOn w:val="Privzetapisavaodstavka"/>
    <w:link w:val="Uvodnipozdrav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repko">
    <w:name w:val="Strong"/>
    <w:basedOn w:val="Privzetapisavaodstavka"/>
    <w:uiPriority w:val="22"/>
    <w:qFormat/>
    <w:rPr>
      <w:b/>
      <w:bCs/>
      <w:color w:val="3D5157" w:themeColor="accent2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mrea">
    <w:name w:val="Table Grid"/>
    <w:basedOn w:val="Navadnatabel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5Znak">
    <w:name w:val="Naslov 5 Znak"/>
    <w:basedOn w:val="Privzetapisavaodstavka"/>
    <w:link w:val="Naslov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6Znak">
    <w:name w:val="Naslov 6 Znak"/>
    <w:basedOn w:val="Privzetapisavaodstavka"/>
    <w:link w:val="Naslov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3Znak">
    <w:name w:val="Naslov 3 Znak"/>
    <w:basedOn w:val="Privzetapisavaodstavka"/>
    <w:link w:val="Naslov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besedila">
    <w:name w:val="Block Text"/>
    <w:basedOn w:val="Navaden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9439AA"/>
    <w:rPr>
      <w:color w:val="3D5157" w:themeColor="accent2"/>
      <w:u w:val="singl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Poudarek">
    <w:name w:val="Emphasis"/>
    <w:basedOn w:val="Privzetapisavaodstavka"/>
    <w:uiPriority w:val="20"/>
    <w:semiHidden/>
    <w:unhideWhenUsed/>
    <w:qFormat/>
    <w:rsid w:val="00D904CD"/>
    <w:rPr>
      <w:i/>
      <w:iCs/>
    </w:rPr>
  </w:style>
  <w:style w:type="character" w:customStyle="1" w:styleId="Naslov7Znak">
    <w:name w:val="Naslov 7 Znak"/>
    <w:basedOn w:val="Privzetapisavaodstavka"/>
    <w:link w:val="Naslov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8Znak">
    <w:name w:val="Naslov 8 Znak"/>
    <w:basedOn w:val="Privzetapisavaodstavka"/>
    <w:link w:val="Naslov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unhideWhenUsed/>
    <w:qFormat/>
    <w:rsid w:val="00D904CD"/>
    <w:pPr>
      <w:ind w:left="720"/>
      <w:contextualSpacing/>
    </w:pPr>
  </w:style>
  <w:style w:type="paragraph" w:styleId="Brezrazmikov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orse\AppData\Roaming\Microsoft\Templates\Letterhead%20(dizajn%20Zeleni%20val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(dizajn Zeleni val)</Template>
  <TotalTime>24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Gorše Janežič</dc:creator>
  <cp:keywords/>
  <dc:description/>
  <cp:lastModifiedBy>Barbara Kralj</cp:lastModifiedBy>
  <cp:revision>8</cp:revision>
  <dcterms:created xsi:type="dcterms:W3CDTF">2023-11-29T11:54:00Z</dcterms:created>
  <dcterms:modified xsi:type="dcterms:W3CDTF">2026-01-23T06:21:00Z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